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916" w:rsidRPr="00D40916" w:rsidRDefault="00D40916" w:rsidP="00D40916">
      <w:pPr>
        <w:rPr>
          <w:rFonts w:ascii="標楷體" w:eastAsia="標楷體" w:hAnsi="標楷體"/>
          <w:sz w:val="72"/>
        </w:rPr>
      </w:pPr>
      <w:r w:rsidRPr="00D40916">
        <w:rPr>
          <w:rFonts w:ascii="標楷體" w:eastAsia="標楷體" w:hAnsi="標楷體"/>
          <w:noProof/>
          <w:sz w:val="72"/>
        </w:rPr>
        <mc:AlternateContent>
          <mc:Choice Requires="wps">
            <w:drawing>
              <wp:anchor distT="45720" distB="45720" distL="114300" distR="114300" simplePos="0" relativeHeight="251629056" behindDoc="0" locked="0" layoutInCell="1" allowOverlap="1">
                <wp:simplePos x="0" y="0"/>
                <wp:positionH relativeFrom="margin">
                  <wp:posOffset>5000231</wp:posOffset>
                </wp:positionH>
                <wp:positionV relativeFrom="paragraph">
                  <wp:posOffset>56143</wp:posOffset>
                </wp:positionV>
                <wp:extent cx="1836814" cy="1404620"/>
                <wp:effectExtent l="0" t="19050" r="0" b="393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814" cy="1404620"/>
                        </a:xfrm>
                        <a:prstGeom prst="rect">
                          <a:avLst/>
                        </a:prstGeom>
                        <a:noFill/>
                        <a:ln w="9525">
                          <a:noFill/>
                          <a:miter lim="800000"/>
                          <a:headEnd/>
                          <a:tailEnd/>
                        </a:ln>
                        <a:effectLst>
                          <a:outerShdw blurRad="50800" dist="12700" dir="1800000" algn="tl" rotWithShape="0">
                            <a:prstClr val="black">
                              <a:alpha val="40000"/>
                            </a:prstClr>
                          </a:outerShdw>
                        </a:effectLst>
                      </wps:spPr>
                      <wps:txbx>
                        <w:txbxContent>
                          <w:p w:rsidR="00F45AC3" w:rsidRPr="00546D72" w:rsidRDefault="00F45AC3" w:rsidP="00D40916">
                            <w:pPr>
                              <w:spacing w:line="400" w:lineRule="exact"/>
                              <w:jc w:val="center"/>
                              <w:rPr>
                                <w:rFonts w:ascii="微軟正黑體" w:eastAsia="微軟正黑體" w:hAnsi="微軟正黑體"/>
                                <w:b/>
                                <w:color w:val="FF6699"/>
                                <w:sz w:val="32"/>
                              </w:rPr>
                            </w:pPr>
                            <w:r w:rsidRPr="00546D72">
                              <w:rPr>
                                <w:rFonts w:ascii="微軟正黑體" w:eastAsia="微軟正黑體" w:hAnsi="微軟正黑體" w:hint="eastAsia"/>
                                <w:b/>
                                <w:color w:val="FF6699"/>
                                <w:sz w:val="32"/>
                              </w:rPr>
                              <w:t>第</w:t>
                            </w:r>
                            <w:r w:rsidRPr="00546D72">
                              <w:rPr>
                                <w:rFonts w:ascii="微軟正黑體" w:eastAsia="微軟正黑體" w:hAnsi="微軟正黑體"/>
                                <w:b/>
                                <w:color w:val="FF6699"/>
                                <w:sz w:val="32"/>
                              </w:rPr>
                              <w:t>69期</w:t>
                            </w:r>
                          </w:p>
                          <w:p w:rsidR="00F45AC3" w:rsidRPr="00546D72" w:rsidRDefault="00F45AC3" w:rsidP="00D40916">
                            <w:pPr>
                              <w:spacing w:line="400" w:lineRule="exact"/>
                              <w:jc w:val="center"/>
                              <w:rPr>
                                <w:rFonts w:ascii="微軟正黑體" w:eastAsia="微軟正黑體" w:hAnsi="微軟正黑體"/>
                                <w:b/>
                                <w:color w:val="FF6699"/>
                                <w:sz w:val="32"/>
                              </w:rPr>
                            </w:pPr>
                            <w:r w:rsidRPr="00546D72">
                              <w:rPr>
                                <w:rFonts w:ascii="微軟正黑體" w:eastAsia="微軟正黑體" w:hAnsi="微軟正黑體"/>
                                <w:b/>
                                <w:color w:val="FF6699"/>
                                <w:sz w:val="32"/>
                              </w:rPr>
                              <w:t>(2020年4-6月</w:t>
                            </w:r>
                            <w:r w:rsidRPr="00546D72">
                              <w:rPr>
                                <w:rFonts w:ascii="微軟正黑體" w:eastAsia="微軟正黑體" w:hAnsi="微軟正黑體" w:hint="eastAsia"/>
                                <w:b/>
                                <w:color w:val="FF6699"/>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393.7pt;margin-top:4.4pt;width:144.65pt;height:110.6pt;z-index:251629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" filled="f" stroked="f">
                <v:shadow on="t" color="black" opacity="26214f" origin="-.5,-.5" offset=".30553mm,.5pt"/>
                <v:textbox style="mso-fit-shape-to-text:t">
                  <w:txbxContent>
                    <w:p w:rsidR="00F45AC3" w:rsidRPr="00546D72" w:rsidRDefault="00F45AC3" w:rsidP="00D40916">
                      <w:pPr>
                        <w:spacing w:line="400" w:lineRule="exact"/>
                        <w:jc w:val="center"/>
                        <w:rPr>
                          <w:rFonts w:ascii="微軟正黑體" w:eastAsia="微軟正黑體" w:hAnsi="微軟正黑體"/>
                          <w:b/>
                          <w:color w:val="FF6699"/>
                          <w:sz w:val="32"/>
                        </w:rPr>
                      </w:pPr>
                      <w:r w:rsidRPr="00546D72">
                        <w:rPr>
                          <w:rFonts w:ascii="微軟正黑體" w:eastAsia="微軟正黑體" w:hAnsi="微軟正黑體" w:hint="eastAsia"/>
                          <w:b/>
                          <w:color w:val="FF6699"/>
                          <w:sz w:val="32"/>
                        </w:rPr>
                        <w:t>第</w:t>
                      </w:r>
                      <w:r w:rsidRPr="00546D72">
                        <w:rPr>
                          <w:rFonts w:ascii="微軟正黑體" w:eastAsia="微軟正黑體" w:hAnsi="微軟正黑體"/>
                          <w:b/>
                          <w:color w:val="FF6699"/>
                          <w:sz w:val="32"/>
                        </w:rPr>
                        <w:t>69期</w:t>
                      </w:r>
                    </w:p>
                    <w:p w:rsidR="00F45AC3" w:rsidRPr="00546D72" w:rsidRDefault="00F45AC3" w:rsidP="00D40916">
                      <w:pPr>
                        <w:spacing w:line="400" w:lineRule="exact"/>
                        <w:jc w:val="center"/>
                        <w:rPr>
                          <w:rFonts w:ascii="微軟正黑體" w:eastAsia="微軟正黑體" w:hAnsi="微軟正黑體"/>
                          <w:b/>
                          <w:color w:val="FF6699"/>
                          <w:sz w:val="32"/>
                        </w:rPr>
                      </w:pPr>
                      <w:r w:rsidRPr="00546D72">
                        <w:rPr>
                          <w:rFonts w:ascii="微軟正黑體" w:eastAsia="微軟正黑體" w:hAnsi="微軟正黑體"/>
                          <w:b/>
                          <w:color w:val="FF6699"/>
                          <w:sz w:val="32"/>
                        </w:rPr>
                        <w:t>(2020年4-6月</w:t>
                      </w:r>
                      <w:r w:rsidRPr="00546D72">
                        <w:rPr>
                          <w:rFonts w:ascii="微軟正黑體" w:eastAsia="微軟正黑體" w:hAnsi="微軟正黑體" w:hint="eastAsia"/>
                          <w:b/>
                          <w:color w:val="FF6699"/>
                          <w:sz w:val="32"/>
                        </w:rPr>
                        <w:t>)</w:t>
                      </w:r>
                    </w:p>
                  </w:txbxContent>
                </v:textbox>
                <w10:wrap anchorx="margin"/>
              </v:shape>
            </w:pict>
          </mc:Fallback>
        </mc:AlternateContent>
      </w:r>
      <w:r w:rsidR="00955BC9">
        <w:rPr>
          <w:rFonts w:ascii="標楷體" w:eastAsia="標楷體" w:hAnsi="標楷體"/>
          <w:noProof/>
          <w:sz w:val="72"/>
        </w:rPr>
        <w:drawing>
          <wp:inline distT="0" distB="0" distL="0" distR="0">
            <wp:extent cx="6840220" cy="196405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版頭.png"/>
                    <pic:cNvPicPr/>
                  </pic:nvPicPr>
                  <pic:blipFill>
                    <a:blip r:embed="rId8">
                      <a:extLst>
                        <a:ext uri="{28A0092B-C50C-407E-A947-70E740481C1C}">
                          <a14:useLocalDpi xmlns:a14="http://schemas.microsoft.com/office/drawing/2010/main" val="0"/>
                        </a:ext>
                      </a:extLst>
                    </a:blip>
                    <a:stretch>
                      <a:fillRect/>
                    </a:stretch>
                  </pic:blipFill>
                  <pic:spPr>
                    <a:xfrm>
                      <a:off x="0" y="0"/>
                      <a:ext cx="6840220" cy="1964055"/>
                    </a:xfrm>
                    <a:prstGeom prst="rect">
                      <a:avLst/>
                    </a:prstGeom>
                  </pic:spPr>
                </pic:pic>
              </a:graphicData>
            </a:graphic>
          </wp:inline>
        </w:drawing>
      </w:r>
    </w:p>
    <w:p w:rsidR="00955BC9" w:rsidRPr="00B764A7" w:rsidRDefault="00955BC9" w:rsidP="003234D3">
      <w:pPr>
        <w:spacing w:line="500" w:lineRule="exact"/>
        <w:jc w:val="center"/>
        <w:rPr>
          <w:rFonts w:ascii="微軟正黑體" w:eastAsia="微軟正黑體" w:hAnsi="微軟正黑體"/>
          <w:b/>
          <w:sz w:val="36"/>
          <w:szCs w:val="36"/>
          <w:u w:val="single"/>
        </w:rPr>
      </w:pPr>
      <w:r w:rsidRPr="00B764A7">
        <w:rPr>
          <w:rFonts w:ascii="微軟正黑體" w:eastAsia="微軟正黑體" w:hAnsi="微軟正黑體" w:hint="eastAsia"/>
          <w:b/>
          <w:sz w:val="40"/>
          <w:szCs w:val="36"/>
          <w:u w:val="single"/>
        </w:rPr>
        <w:t>編者的話</w:t>
      </w:r>
    </w:p>
    <w:p w:rsidR="00844BC3" w:rsidRPr="003234D3" w:rsidRDefault="003234D3" w:rsidP="008E2AAA">
      <w:pPr>
        <w:spacing w:line="440" w:lineRule="exact"/>
        <w:ind w:leftChars="-59" w:left="-142" w:rightChars="-118" w:right="-283"/>
        <w:jc w:val="center"/>
        <w:rPr>
          <w:rFonts w:ascii="微軟正黑體" w:eastAsia="微軟正黑體" w:hAnsi="微軟正黑體"/>
          <w:b/>
          <w:sz w:val="28"/>
          <w:szCs w:val="36"/>
          <w:u w:val="single"/>
        </w:rPr>
      </w:pPr>
      <w:r w:rsidRPr="003234D3">
        <w:rPr>
          <w:rFonts w:ascii="微軟正黑體" w:eastAsia="微軟正黑體" w:hAnsi="微軟正黑體" w:hint="eastAsia"/>
          <w:b/>
          <w:sz w:val="28"/>
          <w:szCs w:val="36"/>
          <w:u w:val="single"/>
        </w:rPr>
        <w:t>概述</w:t>
      </w:r>
      <w:proofErr w:type="gramStart"/>
      <w:r w:rsidRPr="003234D3">
        <w:rPr>
          <w:rFonts w:ascii="微軟正黑體" w:eastAsia="微軟正黑體" w:hAnsi="微軟正黑體" w:hint="eastAsia"/>
          <w:b/>
          <w:sz w:val="28"/>
          <w:szCs w:val="36"/>
          <w:u w:val="single"/>
        </w:rPr>
        <w:t>新型冠</w:t>
      </w:r>
      <w:proofErr w:type="gramEnd"/>
      <w:r w:rsidRPr="003234D3">
        <w:rPr>
          <w:rFonts w:ascii="微軟正黑體" w:eastAsia="微軟正黑體" w:hAnsi="微軟正黑體" w:hint="eastAsia"/>
          <w:b/>
          <w:sz w:val="28"/>
          <w:szCs w:val="36"/>
          <w:u w:val="single"/>
        </w:rPr>
        <w:t>狀病毒肺炎</w:t>
      </w:r>
    </w:p>
    <w:p w:rsidR="00844BC3" w:rsidRPr="003234D3" w:rsidRDefault="003234D3" w:rsidP="008E2AAA">
      <w:pPr>
        <w:spacing w:line="440" w:lineRule="exact"/>
        <w:ind w:leftChars="-59" w:left="-142" w:rightChars="-118" w:right="-283" w:firstLineChars="200" w:firstLine="560"/>
        <w:rPr>
          <w:rFonts w:ascii="微軟正黑體" w:eastAsia="微軟正黑體" w:hAnsi="微軟正黑體"/>
          <w:sz w:val="28"/>
          <w:szCs w:val="36"/>
        </w:rPr>
      </w:pPr>
      <w:r w:rsidRPr="003234D3">
        <w:rPr>
          <w:rFonts w:ascii="微軟正黑體" w:eastAsia="微軟正黑體" w:hAnsi="微軟正黑體" w:hint="eastAsia"/>
          <w:sz w:val="28"/>
          <w:szCs w:val="36"/>
        </w:rPr>
        <w:t>自2019年12月中國武漢出現首宗</w:t>
      </w:r>
      <w:proofErr w:type="gramStart"/>
      <w:r w:rsidRPr="003234D3">
        <w:rPr>
          <w:rFonts w:ascii="微軟正黑體" w:eastAsia="微軟正黑體" w:hAnsi="微軟正黑體" w:hint="eastAsia"/>
          <w:sz w:val="28"/>
          <w:szCs w:val="36"/>
        </w:rPr>
        <w:t>新型冠</w:t>
      </w:r>
      <w:proofErr w:type="gramEnd"/>
      <w:r w:rsidRPr="003234D3">
        <w:rPr>
          <w:rFonts w:ascii="微軟正黑體" w:eastAsia="微軟正黑體" w:hAnsi="微軟正黑體" w:hint="eastAsia"/>
          <w:sz w:val="28"/>
          <w:szCs w:val="36"/>
        </w:rPr>
        <w:t>狀病毒肺炎，之後在全球肆虐，至今已超過114個國家，約22萬人受到感染，香港至今亦超過180宗確診個案。</w:t>
      </w:r>
    </w:p>
    <w:p w:rsidR="00844BC3" w:rsidRPr="003234D3" w:rsidRDefault="003234D3" w:rsidP="008E2AAA">
      <w:pPr>
        <w:spacing w:line="440" w:lineRule="exact"/>
        <w:ind w:leftChars="-59" w:left="-142" w:rightChars="-118" w:right="-283"/>
        <w:rPr>
          <w:rFonts w:ascii="微軟正黑體" w:eastAsia="微軟正黑體" w:hAnsi="微軟正黑體"/>
          <w:sz w:val="28"/>
          <w:szCs w:val="36"/>
        </w:rPr>
      </w:pPr>
      <w:r w:rsidRPr="003234D3">
        <w:rPr>
          <w:rFonts w:ascii="微軟正黑體" w:eastAsia="微軟正黑體" w:hAnsi="微軟正黑體" w:hint="eastAsia"/>
          <w:sz w:val="28"/>
          <w:szCs w:val="36"/>
        </w:rPr>
        <w:t xml:space="preserve">　  </w:t>
      </w:r>
      <w:proofErr w:type="gramStart"/>
      <w:r w:rsidRPr="003234D3">
        <w:rPr>
          <w:rFonts w:ascii="微軟正黑體" w:eastAsia="微軟正黑體" w:hAnsi="微軟正黑體" w:hint="eastAsia"/>
          <w:sz w:val="28"/>
          <w:szCs w:val="36"/>
        </w:rPr>
        <w:t>新型冠</w:t>
      </w:r>
      <w:proofErr w:type="gramEnd"/>
      <w:r w:rsidRPr="003234D3">
        <w:rPr>
          <w:rFonts w:ascii="微軟正黑體" w:eastAsia="微軟正黑體" w:hAnsi="微軟正黑體" w:hint="eastAsia"/>
          <w:sz w:val="28"/>
          <w:szCs w:val="36"/>
        </w:rPr>
        <w:t>狀病毒傳染性強，傳播速度快，主要經由呼吸道飛沫傳播，也可以經由接觸傳播，潛伏期大約為1至14天。主要症狀包括乏力，發燒，乾咳或呼吸困難。年紀大或患有慢性疾病的人當染上</w:t>
      </w:r>
      <w:proofErr w:type="gramStart"/>
      <w:r w:rsidRPr="003234D3">
        <w:rPr>
          <w:rFonts w:ascii="微軟正黑體" w:eastAsia="微軟正黑體" w:hAnsi="微軟正黑體" w:hint="eastAsia"/>
          <w:sz w:val="28"/>
          <w:szCs w:val="36"/>
        </w:rPr>
        <w:t>新型冠</w:t>
      </w:r>
      <w:proofErr w:type="gramEnd"/>
      <w:r w:rsidRPr="003234D3">
        <w:rPr>
          <w:rFonts w:ascii="微軟正黑體" w:eastAsia="微軟正黑體" w:hAnsi="微軟正黑體" w:hint="eastAsia"/>
          <w:sz w:val="28"/>
          <w:szCs w:val="36"/>
        </w:rPr>
        <w:t>狀病毒肺炎後較容易出現嚴重併發症。現時</w:t>
      </w:r>
      <w:proofErr w:type="gramStart"/>
      <w:r w:rsidRPr="003234D3">
        <w:rPr>
          <w:rFonts w:ascii="微軟正黑體" w:eastAsia="微軟正黑體" w:hAnsi="微軟正黑體" w:hint="eastAsia"/>
          <w:sz w:val="28"/>
          <w:szCs w:val="36"/>
        </w:rPr>
        <w:t>新型冠</w:t>
      </w:r>
      <w:proofErr w:type="gramEnd"/>
      <w:r w:rsidRPr="003234D3">
        <w:rPr>
          <w:rFonts w:ascii="微軟正黑體" w:eastAsia="微軟正黑體" w:hAnsi="微軟正黑體" w:hint="eastAsia"/>
          <w:sz w:val="28"/>
          <w:szCs w:val="36"/>
        </w:rPr>
        <w:t>狀病毒肺炎沒有可行的治療方法，只有針對症狀的治療，同時，雖然暫時未有針對</w:t>
      </w:r>
      <w:proofErr w:type="gramStart"/>
      <w:r w:rsidRPr="003234D3">
        <w:rPr>
          <w:rFonts w:ascii="微軟正黑體" w:eastAsia="微軟正黑體" w:hAnsi="微軟正黑體" w:hint="eastAsia"/>
          <w:sz w:val="28"/>
          <w:szCs w:val="36"/>
        </w:rPr>
        <w:t>新型冠</w:t>
      </w:r>
      <w:proofErr w:type="gramEnd"/>
      <w:r w:rsidRPr="003234D3">
        <w:rPr>
          <w:rFonts w:ascii="微軟正黑體" w:eastAsia="微軟正黑體" w:hAnsi="微軟正黑體" w:hint="eastAsia"/>
          <w:sz w:val="28"/>
          <w:szCs w:val="36"/>
        </w:rPr>
        <w:t>狀病毒的預防疫苗，也可以通過加強個人及環境衛生來降低感染機會，以下是一些健康建議。</w:t>
      </w:r>
    </w:p>
    <w:p w:rsidR="003234D3" w:rsidRPr="003234D3" w:rsidRDefault="003234D3" w:rsidP="008E2AAA">
      <w:pPr>
        <w:pStyle w:val="a8"/>
        <w:numPr>
          <w:ilvl w:val="0"/>
          <w:numId w:val="14"/>
        </w:numPr>
        <w:spacing w:line="440" w:lineRule="exact"/>
        <w:ind w:leftChars="0" w:rightChars="-118" w:right="-283"/>
        <w:rPr>
          <w:rFonts w:ascii="微軟正黑體" w:eastAsia="微軟正黑體" w:hAnsi="微軟正黑體"/>
          <w:sz w:val="28"/>
          <w:szCs w:val="36"/>
        </w:rPr>
      </w:pPr>
      <w:r w:rsidRPr="003234D3">
        <w:rPr>
          <w:rFonts w:ascii="微軟正黑體" w:eastAsia="微軟正黑體" w:hAnsi="微軟正黑體" w:hint="eastAsia"/>
          <w:sz w:val="28"/>
          <w:szCs w:val="36"/>
        </w:rPr>
        <w:t>保持雙手清潔，</w:t>
      </w:r>
      <w:proofErr w:type="gramStart"/>
      <w:r w:rsidRPr="003234D3">
        <w:rPr>
          <w:rFonts w:ascii="微軟正黑體" w:eastAsia="微軟正黑體" w:hAnsi="微軟正黑體" w:hint="eastAsia"/>
          <w:sz w:val="28"/>
          <w:szCs w:val="36"/>
        </w:rPr>
        <w:t>常潔手</w:t>
      </w:r>
      <w:proofErr w:type="gramEnd"/>
    </w:p>
    <w:p w:rsidR="003234D3" w:rsidRPr="003234D3" w:rsidRDefault="003234D3" w:rsidP="008E2AAA">
      <w:pPr>
        <w:pStyle w:val="a8"/>
        <w:numPr>
          <w:ilvl w:val="0"/>
          <w:numId w:val="14"/>
        </w:numPr>
        <w:spacing w:line="440" w:lineRule="exact"/>
        <w:ind w:leftChars="0" w:rightChars="-118" w:right="-283"/>
        <w:rPr>
          <w:rFonts w:ascii="微軟正黑體" w:eastAsia="微軟正黑體" w:hAnsi="微軟正黑體"/>
          <w:sz w:val="28"/>
          <w:szCs w:val="36"/>
        </w:rPr>
      </w:pPr>
      <w:r w:rsidRPr="003234D3">
        <w:rPr>
          <w:rFonts w:ascii="微軟正黑體" w:eastAsia="微軟正黑體" w:hAnsi="微軟正黑體" w:hint="eastAsia"/>
          <w:sz w:val="28"/>
          <w:szCs w:val="36"/>
        </w:rPr>
        <w:t>咳嗽或打噴嚏時要用紙巾掩蓋口鼻，把用過的紙巾棄置於有蓋垃圾箱內，然後徹底清潔雙手</w:t>
      </w:r>
    </w:p>
    <w:p w:rsidR="003234D3" w:rsidRPr="003234D3" w:rsidRDefault="003234D3" w:rsidP="008E2AAA">
      <w:pPr>
        <w:pStyle w:val="a8"/>
        <w:numPr>
          <w:ilvl w:val="0"/>
          <w:numId w:val="14"/>
        </w:numPr>
        <w:spacing w:line="440" w:lineRule="exact"/>
        <w:ind w:leftChars="0" w:rightChars="-118" w:right="-283"/>
        <w:rPr>
          <w:rFonts w:ascii="微軟正黑體" w:eastAsia="微軟正黑體" w:hAnsi="微軟正黑體"/>
          <w:sz w:val="28"/>
          <w:szCs w:val="36"/>
        </w:rPr>
      </w:pPr>
      <w:r w:rsidRPr="003234D3">
        <w:rPr>
          <w:rFonts w:ascii="微軟正黑體" w:eastAsia="微軟正黑體" w:hAnsi="微軟正黑體" w:hint="eastAsia"/>
          <w:sz w:val="28"/>
          <w:szCs w:val="36"/>
        </w:rPr>
        <w:t>在人</w:t>
      </w:r>
      <w:proofErr w:type="gramStart"/>
      <w:r w:rsidRPr="003234D3">
        <w:rPr>
          <w:rFonts w:ascii="微軟正黑體" w:eastAsia="微軟正黑體" w:hAnsi="微軟正黑體" w:hint="eastAsia"/>
          <w:sz w:val="28"/>
          <w:szCs w:val="36"/>
        </w:rPr>
        <w:t>多擠逼</w:t>
      </w:r>
      <w:proofErr w:type="gramEnd"/>
      <w:r w:rsidRPr="003234D3">
        <w:rPr>
          <w:rFonts w:ascii="微軟正黑體" w:eastAsia="微軟正黑體" w:hAnsi="微軟正黑體" w:hint="eastAsia"/>
          <w:sz w:val="28"/>
          <w:szCs w:val="36"/>
        </w:rPr>
        <w:t>的地方逗留或搭乘交通工具時應佩戴外科口罩</w:t>
      </w:r>
    </w:p>
    <w:p w:rsidR="003234D3" w:rsidRPr="003234D3" w:rsidRDefault="003234D3" w:rsidP="008E2AAA">
      <w:pPr>
        <w:pStyle w:val="a8"/>
        <w:numPr>
          <w:ilvl w:val="0"/>
          <w:numId w:val="14"/>
        </w:numPr>
        <w:spacing w:line="440" w:lineRule="exact"/>
        <w:ind w:leftChars="0" w:rightChars="-118" w:right="-283"/>
        <w:rPr>
          <w:rFonts w:ascii="微軟正黑體" w:eastAsia="微軟正黑體" w:hAnsi="微軟正黑體"/>
          <w:sz w:val="28"/>
          <w:szCs w:val="36"/>
        </w:rPr>
      </w:pPr>
      <w:r w:rsidRPr="003234D3">
        <w:rPr>
          <w:rFonts w:ascii="微軟正黑體" w:eastAsia="微軟正黑體" w:hAnsi="微軟正黑體" w:hint="eastAsia"/>
          <w:sz w:val="28"/>
          <w:szCs w:val="36"/>
        </w:rPr>
        <w:t>減少外出及避免聚餐或聚會等社交活動，盡量與他人保持適當的社交距離</w:t>
      </w:r>
    </w:p>
    <w:p w:rsidR="003234D3" w:rsidRPr="003234D3" w:rsidRDefault="003234D3" w:rsidP="008E2AAA">
      <w:pPr>
        <w:pStyle w:val="a8"/>
        <w:numPr>
          <w:ilvl w:val="0"/>
          <w:numId w:val="14"/>
        </w:numPr>
        <w:spacing w:line="440" w:lineRule="exact"/>
        <w:ind w:leftChars="0" w:rightChars="-118" w:right="-283"/>
        <w:rPr>
          <w:rFonts w:ascii="微軟正黑體" w:eastAsia="微軟正黑體" w:hAnsi="微軟正黑體"/>
          <w:sz w:val="28"/>
          <w:szCs w:val="36"/>
        </w:rPr>
      </w:pPr>
      <w:r w:rsidRPr="003234D3">
        <w:rPr>
          <w:rFonts w:ascii="微軟正黑體" w:eastAsia="微軟正黑體" w:hAnsi="微軟正黑體" w:hint="eastAsia"/>
          <w:sz w:val="28"/>
          <w:szCs w:val="36"/>
        </w:rPr>
        <w:t>如出現呼吸道感染症狀，應戴上外科口罩，不應上班或上學，避免前往人</w:t>
      </w:r>
      <w:proofErr w:type="gramStart"/>
      <w:r w:rsidRPr="003234D3">
        <w:rPr>
          <w:rFonts w:ascii="微軟正黑體" w:eastAsia="微軟正黑體" w:hAnsi="微軟正黑體" w:hint="eastAsia"/>
          <w:sz w:val="28"/>
          <w:szCs w:val="36"/>
        </w:rPr>
        <w:t>多擠逼</w:t>
      </w:r>
      <w:proofErr w:type="gramEnd"/>
      <w:r w:rsidRPr="003234D3">
        <w:rPr>
          <w:rFonts w:ascii="微軟正黑體" w:eastAsia="微軟正黑體" w:hAnsi="微軟正黑體" w:hint="eastAsia"/>
          <w:sz w:val="28"/>
          <w:szCs w:val="36"/>
        </w:rPr>
        <w:t>的</w:t>
      </w:r>
      <w:proofErr w:type="gramStart"/>
      <w:r w:rsidRPr="003234D3">
        <w:rPr>
          <w:rFonts w:ascii="微軟正黑體" w:eastAsia="微軟正黑體" w:hAnsi="微軟正黑體" w:hint="eastAsia"/>
          <w:sz w:val="28"/>
          <w:szCs w:val="36"/>
        </w:rPr>
        <w:t>地方及盡早</w:t>
      </w:r>
      <w:proofErr w:type="gramEnd"/>
      <w:r w:rsidRPr="003234D3">
        <w:rPr>
          <w:rFonts w:ascii="微軟正黑體" w:eastAsia="微軟正黑體" w:hAnsi="微軟正黑體" w:hint="eastAsia"/>
          <w:sz w:val="28"/>
          <w:szCs w:val="36"/>
        </w:rPr>
        <w:t>求醫</w:t>
      </w:r>
    </w:p>
    <w:p w:rsidR="003234D3" w:rsidRPr="003234D3" w:rsidRDefault="003234D3" w:rsidP="008E2AAA">
      <w:pPr>
        <w:pStyle w:val="a8"/>
        <w:numPr>
          <w:ilvl w:val="0"/>
          <w:numId w:val="14"/>
        </w:numPr>
        <w:spacing w:line="440" w:lineRule="exact"/>
        <w:ind w:leftChars="0" w:rightChars="-118" w:right="-283"/>
        <w:rPr>
          <w:rFonts w:ascii="微軟正黑體" w:eastAsia="微軟正黑體" w:hAnsi="微軟正黑體"/>
          <w:sz w:val="28"/>
          <w:szCs w:val="36"/>
        </w:rPr>
      </w:pPr>
      <w:r w:rsidRPr="003234D3">
        <w:rPr>
          <w:rFonts w:ascii="微軟正黑體" w:eastAsia="微軟正黑體" w:hAnsi="微軟正黑體" w:hint="eastAsia"/>
          <w:sz w:val="28"/>
          <w:szCs w:val="36"/>
        </w:rPr>
        <w:t>如廁時要注重衞生，先將廁板蓋上才沖廁水，以免散播病菌</w:t>
      </w:r>
    </w:p>
    <w:p w:rsidR="003234D3" w:rsidRPr="003234D3" w:rsidRDefault="003234D3" w:rsidP="008E2AAA">
      <w:pPr>
        <w:pStyle w:val="a8"/>
        <w:numPr>
          <w:ilvl w:val="0"/>
          <w:numId w:val="14"/>
        </w:numPr>
        <w:spacing w:line="440" w:lineRule="exact"/>
        <w:ind w:leftChars="0" w:rightChars="-118" w:right="-283"/>
        <w:rPr>
          <w:rFonts w:ascii="微軟正黑體" w:eastAsia="微軟正黑體" w:hAnsi="微軟正黑體"/>
          <w:sz w:val="28"/>
          <w:szCs w:val="36"/>
        </w:rPr>
      </w:pPr>
      <w:r w:rsidRPr="003234D3">
        <w:rPr>
          <w:rFonts w:ascii="微軟正黑體" w:eastAsia="微軟正黑體" w:hAnsi="微軟正黑體" w:hint="eastAsia"/>
          <w:sz w:val="28"/>
          <w:szCs w:val="36"/>
        </w:rPr>
        <w:t>妥善保養排水渠和定期（約每星期一次）把約半公升的清水注入每一排水口（</w:t>
      </w:r>
      <w:r w:rsidRPr="003234D3">
        <w:rPr>
          <w:rFonts w:ascii="微軟正黑體" w:eastAsia="微軟正黑體" w:hAnsi="微軟正黑體"/>
          <w:sz w:val="28"/>
          <w:szCs w:val="36"/>
        </w:rPr>
        <w:t>U</w:t>
      </w:r>
      <w:r w:rsidRPr="003234D3">
        <w:rPr>
          <w:rFonts w:ascii="微軟正黑體" w:eastAsia="微軟正黑體" w:hAnsi="微軟正黑體" w:hint="eastAsia"/>
          <w:sz w:val="28"/>
          <w:szCs w:val="36"/>
        </w:rPr>
        <w:t>型隔氣口），以確保環境衞生</w:t>
      </w:r>
    </w:p>
    <w:p w:rsidR="00844BC3" w:rsidRPr="003234D3" w:rsidRDefault="003234D3" w:rsidP="008E2AAA">
      <w:pPr>
        <w:pStyle w:val="a8"/>
        <w:numPr>
          <w:ilvl w:val="0"/>
          <w:numId w:val="14"/>
        </w:numPr>
        <w:spacing w:line="440" w:lineRule="exact"/>
        <w:ind w:leftChars="0" w:rightChars="-118" w:right="-283"/>
        <w:rPr>
          <w:rFonts w:ascii="微軟正黑體" w:eastAsia="微軟正黑體" w:hAnsi="微軟正黑體"/>
          <w:sz w:val="36"/>
          <w:szCs w:val="36"/>
        </w:rPr>
      </w:pPr>
      <w:r w:rsidRPr="003234D3">
        <w:rPr>
          <w:rFonts w:ascii="微軟正黑體" w:eastAsia="微軟正黑體" w:hAnsi="微軟正黑體" w:hint="eastAsia"/>
          <w:sz w:val="28"/>
          <w:szCs w:val="36"/>
        </w:rPr>
        <w:t>暫時避免旅遊及不必要的公幹</w:t>
      </w:r>
    </w:p>
    <w:p w:rsidR="00844BC3" w:rsidRPr="003234D3" w:rsidRDefault="003234D3" w:rsidP="008E2AAA">
      <w:pPr>
        <w:spacing w:line="440" w:lineRule="exact"/>
        <w:jc w:val="right"/>
        <w:rPr>
          <w:rFonts w:ascii="微軟正黑體" w:eastAsia="微軟正黑體" w:hAnsi="微軟正黑體"/>
          <w:sz w:val="28"/>
          <w:szCs w:val="36"/>
        </w:rPr>
      </w:pPr>
      <w:r w:rsidRPr="003234D3">
        <w:rPr>
          <w:rFonts w:ascii="微軟正黑體" w:eastAsia="微軟正黑體" w:hAnsi="微軟正黑體" w:hint="eastAsia"/>
          <w:sz w:val="28"/>
          <w:szCs w:val="36"/>
        </w:rPr>
        <w:t>梁達華　註冊護士</w:t>
      </w:r>
    </w:p>
    <w:p w:rsidR="00844BC3" w:rsidRPr="006A2601" w:rsidRDefault="003234D3" w:rsidP="006A2601">
      <w:pPr>
        <w:spacing w:line="240" w:lineRule="exact"/>
        <w:jc w:val="right"/>
        <w:rPr>
          <w:rFonts w:ascii="微軟正黑體" w:eastAsia="微軟正黑體" w:hAnsi="微軟正黑體"/>
          <w:sz w:val="44"/>
          <w:szCs w:val="36"/>
        </w:rPr>
      </w:pPr>
      <w:r w:rsidRPr="006A2601">
        <w:rPr>
          <w:rFonts w:ascii="微軟正黑體" w:eastAsia="微軟正黑體" w:hAnsi="微軟正黑體" w:hint="eastAsia"/>
          <w:sz w:val="18"/>
          <w:szCs w:val="36"/>
        </w:rPr>
        <w:t>資料來源：香港特別行政區衛生署衛生防護中心（2020）。《2019冠狀病毒病》</w:t>
      </w:r>
    </w:p>
    <w:tbl>
      <w:tblPr>
        <w:tblStyle w:val="a7"/>
        <w:tblW w:w="11341" w:type="dxa"/>
        <w:tblInd w:w="-176" w:type="dxa"/>
        <w:tblLook w:val="04A0" w:firstRow="1" w:lastRow="0" w:firstColumn="1" w:lastColumn="0" w:noHBand="0" w:noVBand="1"/>
      </w:tblPr>
      <w:tblGrid>
        <w:gridCol w:w="1135"/>
        <w:gridCol w:w="4252"/>
        <w:gridCol w:w="1276"/>
        <w:gridCol w:w="4678"/>
      </w:tblGrid>
      <w:tr w:rsidR="00955BC9" w:rsidTr="00955BC9">
        <w:tc>
          <w:tcPr>
            <w:tcW w:w="11341" w:type="dxa"/>
            <w:gridSpan w:val="4"/>
            <w:tcBorders>
              <w:top w:val="single" w:sz="4" w:space="0" w:color="auto"/>
              <w:left w:val="single" w:sz="4" w:space="0" w:color="auto"/>
              <w:bottom w:val="single" w:sz="4" w:space="0" w:color="auto"/>
              <w:right w:val="single" w:sz="4" w:space="0" w:color="auto"/>
            </w:tcBorders>
            <w:hideMark/>
          </w:tcPr>
          <w:p w:rsidR="00955BC9" w:rsidRDefault="00955BC9">
            <w:pPr>
              <w:spacing w:line="400" w:lineRule="exact"/>
              <w:jc w:val="center"/>
              <w:rPr>
                <w:rFonts w:ascii="微軟正黑體" w:eastAsia="微軟正黑體" w:hAnsi="微軟正黑體"/>
                <w:sz w:val="28"/>
                <w:szCs w:val="28"/>
              </w:rPr>
            </w:pPr>
            <w:r>
              <w:rPr>
                <w:rFonts w:ascii="微軟正黑體" w:eastAsia="微軟正黑體" w:hAnsi="微軟正黑體" w:hint="eastAsia"/>
                <w:sz w:val="28"/>
                <w:szCs w:val="28"/>
              </w:rPr>
              <w:t>內容</w:t>
            </w:r>
          </w:p>
        </w:tc>
      </w:tr>
      <w:tr w:rsidR="00EA3E12" w:rsidTr="007D1EB2">
        <w:tc>
          <w:tcPr>
            <w:tcW w:w="1135" w:type="dxa"/>
            <w:tcBorders>
              <w:top w:val="single" w:sz="4" w:space="0" w:color="auto"/>
              <w:left w:val="single" w:sz="4" w:space="0" w:color="auto"/>
              <w:bottom w:val="single" w:sz="4" w:space="0" w:color="auto"/>
              <w:right w:val="single" w:sz="4" w:space="0" w:color="auto"/>
            </w:tcBorders>
            <w:hideMark/>
          </w:tcPr>
          <w:p w:rsidR="00EA3E12" w:rsidRDefault="00EA3E12" w:rsidP="00EA3E12">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頁1</w:t>
            </w:r>
          </w:p>
        </w:tc>
        <w:tc>
          <w:tcPr>
            <w:tcW w:w="4252" w:type="dxa"/>
            <w:tcBorders>
              <w:top w:val="single" w:sz="4" w:space="0" w:color="auto"/>
              <w:left w:val="single" w:sz="4" w:space="0" w:color="auto"/>
              <w:bottom w:val="single" w:sz="4" w:space="0" w:color="auto"/>
              <w:right w:val="single" w:sz="4" w:space="0" w:color="auto"/>
            </w:tcBorders>
            <w:hideMark/>
          </w:tcPr>
          <w:p w:rsidR="00EA3E12" w:rsidRDefault="00EA3E12" w:rsidP="00EA3E12">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編者的話</w:t>
            </w:r>
          </w:p>
        </w:tc>
        <w:tc>
          <w:tcPr>
            <w:tcW w:w="1276" w:type="dxa"/>
            <w:tcBorders>
              <w:top w:val="single" w:sz="4" w:space="0" w:color="auto"/>
              <w:left w:val="single" w:sz="4" w:space="0" w:color="auto"/>
              <w:bottom w:val="single" w:sz="4" w:space="0" w:color="auto"/>
              <w:right w:val="single" w:sz="4" w:space="0" w:color="auto"/>
            </w:tcBorders>
          </w:tcPr>
          <w:p w:rsidR="00EA3E12" w:rsidRDefault="00610A51" w:rsidP="00EA3E12">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頁2-</w:t>
            </w:r>
            <w:r w:rsidR="006C163E">
              <w:rPr>
                <w:rFonts w:ascii="微軟正黑體" w:eastAsia="微軟正黑體" w:hAnsi="微軟正黑體" w:hint="eastAsia"/>
                <w:sz w:val="28"/>
                <w:szCs w:val="28"/>
              </w:rPr>
              <w:t>3</w:t>
            </w:r>
          </w:p>
        </w:tc>
        <w:tc>
          <w:tcPr>
            <w:tcW w:w="4678" w:type="dxa"/>
            <w:tcBorders>
              <w:top w:val="single" w:sz="4" w:space="0" w:color="auto"/>
              <w:left w:val="single" w:sz="4" w:space="0" w:color="auto"/>
              <w:bottom w:val="single" w:sz="4" w:space="0" w:color="auto"/>
              <w:right w:val="single" w:sz="4" w:space="0" w:color="auto"/>
            </w:tcBorders>
          </w:tcPr>
          <w:p w:rsidR="00EA3E12" w:rsidRDefault="00610A51" w:rsidP="00610A51">
            <w:pPr>
              <w:spacing w:line="400" w:lineRule="exact"/>
              <w:ind w:left="1478" w:hangingChars="528" w:hanging="1478"/>
              <w:rPr>
                <w:rFonts w:ascii="微軟正黑體" w:eastAsia="微軟正黑體" w:hAnsi="微軟正黑體"/>
                <w:sz w:val="28"/>
                <w:szCs w:val="28"/>
              </w:rPr>
            </w:pPr>
            <w:r>
              <w:rPr>
                <w:rFonts w:ascii="微軟正黑體" w:eastAsia="微軟正黑體" w:hAnsi="微軟正黑體" w:hint="eastAsia"/>
                <w:sz w:val="28"/>
                <w:szCs w:val="28"/>
              </w:rPr>
              <w:t>活動介紹</w:t>
            </w:r>
          </w:p>
        </w:tc>
      </w:tr>
      <w:tr w:rsidR="00EA3E12" w:rsidTr="00EA3E12">
        <w:tc>
          <w:tcPr>
            <w:tcW w:w="1135" w:type="dxa"/>
            <w:tcBorders>
              <w:top w:val="single" w:sz="4" w:space="0" w:color="auto"/>
              <w:left w:val="single" w:sz="4" w:space="0" w:color="auto"/>
              <w:bottom w:val="single" w:sz="4" w:space="0" w:color="auto"/>
              <w:right w:val="single" w:sz="4" w:space="0" w:color="auto"/>
            </w:tcBorders>
            <w:hideMark/>
          </w:tcPr>
          <w:p w:rsidR="00EA3E12" w:rsidRDefault="00610A51" w:rsidP="00EA3E12">
            <w:pPr>
              <w:spacing w:line="400" w:lineRule="exact"/>
              <w:rPr>
                <w:rFonts w:ascii="微軟正黑體" w:eastAsia="微軟正黑體" w:hAnsi="微軟正黑體"/>
                <w:sz w:val="28"/>
                <w:szCs w:val="28"/>
                <w:u w:val="single"/>
              </w:rPr>
            </w:pPr>
            <w:r>
              <w:rPr>
                <w:rFonts w:ascii="微軟正黑體" w:eastAsia="微軟正黑體" w:hAnsi="微軟正黑體" w:hint="eastAsia"/>
                <w:sz w:val="28"/>
                <w:szCs w:val="28"/>
              </w:rPr>
              <w:t>頁</w:t>
            </w:r>
            <w:r w:rsidR="006C163E">
              <w:rPr>
                <w:rFonts w:ascii="微軟正黑體" w:eastAsia="微軟正黑體" w:hAnsi="微軟正黑體" w:hint="eastAsia"/>
                <w:sz w:val="28"/>
                <w:szCs w:val="28"/>
              </w:rPr>
              <w:t>4-5</w:t>
            </w:r>
          </w:p>
        </w:tc>
        <w:tc>
          <w:tcPr>
            <w:tcW w:w="4252" w:type="dxa"/>
            <w:tcBorders>
              <w:top w:val="single" w:sz="4" w:space="0" w:color="auto"/>
              <w:left w:val="single" w:sz="4" w:space="0" w:color="auto"/>
              <w:bottom w:val="single" w:sz="4" w:space="0" w:color="auto"/>
              <w:right w:val="single" w:sz="4" w:space="0" w:color="auto"/>
            </w:tcBorders>
            <w:hideMark/>
          </w:tcPr>
          <w:p w:rsidR="00EA3E12" w:rsidRDefault="00610A51" w:rsidP="00610A51">
            <w:pPr>
              <w:spacing w:line="400" w:lineRule="exact"/>
              <w:ind w:leftChars="27" w:left="1479" w:hangingChars="505" w:hanging="1414"/>
              <w:rPr>
                <w:rFonts w:ascii="微軟正黑體" w:eastAsia="微軟正黑體" w:hAnsi="微軟正黑體"/>
                <w:sz w:val="28"/>
                <w:szCs w:val="28"/>
              </w:rPr>
            </w:pPr>
            <w:r>
              <w:rPr>
                <w:rFonts w:ascii="微軟正黑體" w:eastAsia="微軟正黑體" w:hAnsi="微軟正黑體" w:hint="eastAsia"/>
                <w:sz w:val="28"/>
                <w:szCs w:val="28"/>
              </w:rPr>
              <w:t>主題文章：</w:t>
            </w:r>
            <w:r w:rsidRPr="00610A51">
              <w:rPr>
                <w:rFonts w:ascii="微軟正黑體" w:eastAsia="微軟正黑體" w:hAnsi="微軟正黑體" w:hint="eastAsia"/>
                <w:sz w:val="28"/>
                <w:szCs w:val="28"/>
              </w:rPr>
              <w:t>抗</w:t>
            </w:r>
            <w:proofErr w:type="gramStart"/>
            <w:r w:rsidRPr="00610A51">
              <w:rPr>
                <w:rFonts w:ascii="微軟正黑體" w:eastAsia="微軟正黑體" w:hAnsi="微軟正黑體" w:hint="eastAsia"/>
                <w:sz w:val="28"/>
                <w:szCs w:val="28"/>
              </w:rPr>
              <w:t>疫</w:t>
            </w:r>
            <w:proofErr w:type="gramEnd"/>
            <w:r w:rsidRPr="00610A51">
              <w:rPr>
                <w:rFonts w:ascii="微軟正黑體" w:eastAsia="微軟正黑體" w:hAnsi="微軟正黑體" w:hint="eastAsia"/>
                <w:sz w:val="28"/>
                <w:szCs w:val="28"/>
              </w:rPr>
              <w:t>你我有責，</w:t>
            </w:r>
            <w:proofErr w:type="gramStart"/>
            <w:r w:rsidRPr="00610A51">
              <w:rPr>
                <w:rFonts w:ascii="微軟正黑體" w:eastAsia="微軟正黑體" w:hAnsi="微軟正黑體" w:hint="eastAsia"/>
                <w:sz w:val="28"/>
                <w:szCs w:val="28"/>
              </w:rPr>
              <w:t>齊抗新型</w:t>
            </w:r>
            <w:proofErr w:type="gramEnd"/>
            <w:r w:rsidRPr="00610A51">
              <w:rPr>
                <w:rFonts w:ascii="微軟正黑體" w:eastAsia="微軟正黑體" w:hAnsi="微軟正黑體" w:hint="eastAsia"/>
                <w:sz w:val="28"/>
                <w:szCs w:val="28"/>
              </w:rPr>
              <w:t>肺炎</w:t>
            </w:r>
          </w:p>
        </w:tc>
        <w:tc>
          <w:tcPr>
            <w:tcW w:w="1276" w:type="dxa"/>
            <w:tcBorders>
              <w:top w:val="single" w:sz="4" w:space="0" w:color="auto"/>
              <w:left w:val="single" w:sz="4" w:space="0" w:color="auto"/>
              <w:bottom w:val="single" w:sz="4" w:space="0" w:color="auto"/>
              <w:right w:val="single" w:sz="4" w:space="0" w:color="auto"/>
            </w:tcBorders>
          </w:tcPr>
          <w:p w:rsidR="00EA3E12" w:rsidRDefault="00610A51" w:rsidP="00EA3E12">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頁</w:t>
            </w:r>
            <w:r w:rsidR="006C163E">
              <w:rPr>
                <w:rFonts w:ascii="微軟正黑體" w:eastAsia="微軟正黑體" w:hAnsi="微軟正黑體" w:hint="eastAsia"/>
                <w:sz w:val="28"/>
                <w:szCs w:val="28"/>
              </w:rPr>
              <w:t>6-8</w:t>
            </w:r>
          </w:p>
        </w:tc>
        <w:tc>
          <w:tcPr>
            <w:tcW w:w="4678" w:type="dxa"/>
            <w:tcBorders>
              <w:top w:val="single" w:sz="4" w:space="0" w:color="auto"/>
              <w:left w:val="single" w:sz="4" w:space="0" w:color="auto"/>
              <w:bottom w:val="single" w:sz="4" w:space="0" w:color="auto"/>
              <w:right w:val="single" w:sz="4" w:space="0" w:color="auto"/>
            </w:tcBorders>
          </w:tcPr>
          <w:p w:rsidR="00EA3E12" w:rsidRDefault="00610A51" w:rsidP="00C851E7">
            <w:pPr>
              <w:spacing w:line="400" w:lineRule="exact"/>
              <w:ind w:left="2"/>
              <w:rPr>
                <w:rFonts w:ascii="微軟正黑體" w:eastAsia="微軟正黑體" w:hAnsi="微軟正黑體"/>
                <w:sz w:val="28"/>
                <w:szCs w:val="28"/>
              </w:rPr>
            </w:pPr>
            <w:r>
              <w:rPr>
                <w:rFonts w:ascii="微軟正黑體" w:eastAsia="微軟正黑體" w:hAnsi="微軟正黑體" w:hint="eastAsia"/>
                <w:sz w:val="28"/>
                <w:szCs w:val="28"/>
              </w:rPr>
              <w:t>苑</w:t>
            </w:r>
            <w:proofErr w:type="gramStart"/>
            <w:r>
              <w:rPr>
                <w:rFonts w:ascii="微軟正黑體" w:eastAsia="微軟正黑體" w:hAnsi="微軟正黑體" w:hint="eastAsia"/>
                <w:sz w:val="28"/>
                <w:szCs w:val="28"/>
              </w:rPr>
              <w:t>務</w:t>
            </w:r>
            <w:proofErr w:type="gramEnd"/>
            <w:r>
              <w:rPr>
                <w:rFonts w:ascii="微軟正黑體" w:eastAsia="微軟正黑體" w:hAnsi="微軟正黑體" w:hint="eastAsia"/>
                <w:sz w:val="28"/>
                <w:szCs w:val="28"/>
              </w:rPr>
              <w:t>快訊</w:t>
            </w:r>
            <w:r w:rsidR="00590874">
              <w:rPr>
                <w:rFonts w:ascii="微軟正黑體" w:eastAsia="微軟正黑體" w:hAnsi="微軟正黑體" w:hint="eastAsia"/>
                <w:sz w:val="28"/>
                <w:szCs w:val="28"/>
              </w:rPr>
              <w:t xml:space="preserve"> :</w:t>
            </w:r>
            <w:r w:rsidR="00590874">
              <w:rPr>
                <w:rFonts w:hint="eastAsia"/>
              </w:rPr>
              <w:t xml:space="preserve"> </w:t>
            </w:r>
            <w:r w:rsidR="00590874" w:rsidRPr="00590874">
              <w:rPr>
                <w:rFonts w:ascii="微軟正黑體" w:eastAsia="微軟正黑體" w:hAnsi="微軟正黑體" w:hint="eastAsia"/>
                <w:sz w:val="28"/>
                <w:szCs w:val="28"/>
              </w:rPr>
              <w:t>第三十九次「院友親友大會」記錄</w:t>
            </w:r>
          </w:p>
        </w:tc>
      </w:tr>
      <w:tr w:rsidR="00EA3E12" w:rsidTr="007D1EB2">
        <w:tc>
          <w:tcPr>
            <w:tcW w:w="1135" w:type="dxa"/>
            <w:tcBorders>
              <w:top w:val="single" w:sz="4" w:space="0" w:color="auto"/>
              <w:left w:val="single" w:sz="4" w:space="0" w:color="auto"/>
              <w:bottom w:val="single" w:sz="4" w:space="0" w:color="auto"/>
              <w:right w:val="single" w:sz="4" w:space="0" w:color="auto"/>
            </w:tcBorders>
          </w:tcPr>
          <w:p w:rsidR="00EA3E12" w:rsidRDefault="00610A51" w:rsidP="00EA3E12">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頁</w:t>
            </w:r>
            <w:r w:rsidR="006C163E">
              <w:rPr>
                <w:rFonts w:ascii="微軟正黑體" w:eastAsia="微軟正黑體" w:hAnsi="微軟正黑體" w:hint="eastAsia"/>
                <w:sz w:val="28"/>
                <w:szCs w:val="28"/>
              </w:rPr>
              <w:t>9</w:t>
            </w:r>
          </w:p>
        </w:tc>
        <w:tc>
          <w:tcPr>
            <w:tcW w:w="4252" w:type="dxa"/>
            <w:tcBorders>
              <w:top w:val="single" w:sz="4" w:space="0" w:color="auto"/>
              <w:left w:val="single" w:sz="4" w:space="0" w:color="auto"/>
              <w:bottom w:val="single" w:sz="4" w:space="0" w:color="auto"/>
              <w:right w:val="single" w:sz="4" w:space="0" w:color="auto"/>
            </w:tcBorders>
          </w:tcPr>
          <w:p w:rsidR="00EA3E12" w:rsidRDefault="00610A51" w:rsidP="00EA3E12">
            <w:pPr>
              <w:spacing w:line="400" w:lineRule="exact"/>
              <w:ind w:left="1478" w:hangingChars="528" w:hanging="1478"/>
              <w:rPr>
                <w:rFonts w:ascii="微軟正黑體" w:eastAsia="微軟正黑體" w:hAnsi="微軟正黑體"/>
                <w:sz w:val="28"/>
                <w:szCs w:val="28"/>
              </w:rPr>
            </w:pPr>
            <w:r>
              <w:rPr>
                <w:rFonts w:ascii="微軟正黑體" w:eastAsia="微軟正黑體" w:hAnsi="微軟正黑體" w:hint="eastAsia"/>
                <w:sz w:val="28"/>
                <w:szCs w:val="28"/>
              </w:rPr>
              <w:t>生日之星</w:t>
            </w:r>
          </w:p>
        </w:tc>
        <w:tc>
          <w:tcPr>
            <w:tcW w:w="1276" w:type="dxa"/>
            <w:tcBorders>
              <w:top w:val="single" w:sz="4" w:space="0" w:color="auto"/>
              <w:left w:val="single" w:sz="4" w:space="0" w:color="auto"/>
              <w:bottom w:val="single" w:sz="4" w:space="0" w:color="auto"/>
              <w:right w:val="single" w:sz="4" w:space="0" w:color="auto"/>
            </w:tcBorders>
            <w:hideMark/>
          </w:tcPr>
          <w:p w:rsidR="00EA3E12" w:rsidRDefault="00EA3E12" w:rsidP="00EA3E12">
            <w:pPr>
              <w:spacing w:line="400" w:lineRule="exact"/>
              <w:rPr>
                <w:rFonts w:ascii="微軟正黑體" w:eastAsia="微軟正黑體" w:hAnsi="微軟正黑體"/>
                <w:sz w:val="28"/>
                <w:szCs w:val="28"/>
              </w:rPr>
            </w:pPr>
          </w:p>
        </w:tc>
        <w:tc>
          <w:tcPr>
            <w:tcW w:w="4678" w:type="dxa"/>
            <w:tcBorders>
              <w:top w:val="single" w:sz="4" w:space="0" w:color="auto"/>
              <w:left w:val="single" w:sz="4" w:space="0" w:color="auto"/>
              <w:bottom w:val="single" w:sz="4" w:space="0" w:color="auto"/>
              <w:right w:val="single" w:sz="4" w:space="0" w:color="auto"/>
            </w:tcBorders>
            <w:hideMark/>
          </w:tcPr>
          <w:p w:rsidR="00EA3E12" w:rsidRDefault="00EA3E12" w:rsidP="00EA3E12">
            <w:pPr>
              <w:spacing w:line="400" w:lineRule="exact"/>
              <w:rPr>
                <w:rFonts w:ascii="微軟正黑體" w:eastAsia="微軟正黑體" w:hAnsi="微軟正黑體"/>
                <w:sz w:val="28"/>
                <w:szCs w:val="28"/>
              </w:rPr>
            </w:pPr>
          </w:p>
        </w:tc>
      </w:tr>
    </w:tbl>
    <w:p w:rsidR="00844BC3" w:rsidRDefault="00844BC3" w:rsidP="00844BC3">
      <w:pPr>
        <w:spacing w:line="400" w:lineRule="exact"/>
        <w:ind w:firstLine="142"/>
        <w:rPr>
          <w:rFonts w:ascii="微軟正黑體" w:eastAsia="微軟正黑體" w:hAnsi="微軟正黑體"/>
          <w:szCs w:val="24"/>
        </w:rPr>
      </w:pPr>
      <w:proofErr w:type="gramStart"/>
      <w:r>
        <w:rPr>
          <w:rFonts w:ascii="微軟正黑體" w:eastAsia="微軟正黑體" w:hAnsi="微軟正黑體" w:hint="eastAsia"/>
          <w:szCs w:val="24"/>
        </w:rPr>
        <w:t>督印</w:t>
      </w:r>
      <w:proofErr w:type="gramEnd"/>
      <w:r>
        <w:rPr>
          <w:rFonts w:ascii="微軟正黑體" w:eastAsia="微軟正黑體" w:hAnsi="微軟正黑體" w:hint="eastAsia"/>
          <w:szCs w:val="24"/>
        </w:rPr>
        <w:t>：李妙兒院長     編輯成員：周芷晴姑娘</w:t>
      </w:r>
    </w:p>
    <w:p w:rsidR="00955BC9" w:rsidRDefault="00844BC3" w:rsidP="00844BC3">
      <w:pPr>
        <w:spacing w:line="400" w:lineRule="exact"/>
        <w:ind w:firstLine="142"/>
        <w:rPr>
          <w:rFonts w:ascii="微軟正黑體" w:eastAsia="微軟正黑體" w:hAnsi="微軟正黑體"/>
          <w:szCs w:val="24"/>
        </w:rPr>
      </w:pPr>
      <w:r>
        <w:rPr>
          <w:rFonts w:ascii="微軟正黑體" w:eastAsia="微軟正黑體" w:hAnsi="微軟正黑體" w:hint="eastAsia"/>
          <w:szCs w:val="24"/>
        </w:rPr>
        <w:t>印刷日期：2020年</w:t>
      </w:r>
      <w:r w:rsidR="00433886">
        <w:rPr>
          <w:rFonts w:ascii="微軟正黑體" w:eastAsia="微軟正黑體" w:hAnsi="微軟正黑體"/>
          <w:szCs w:val="24"/>
        </w:rPr>
        <w:t>4</w:t>
      </w:r>
      <w:r>
        <w:rPr>
          <w:rFonts w:ascii="微軟正黑體" w:eastAsia="微軟正黑體" w:hAnsi="微軟正黑體" w:hint="eastAsia"/>
          <w:szCs w:val="24"/>
        </w:rPr>
        <w:t>月9日   印刷數量：100份</w:t>
      </w:r>
    </w:p>
    <w:p w:rsidR="00B764A7" w:rsidRDefault="00DE66A1" w:rsidP="00DE66A1">
      <w:pPr>
        <w:spacing w:line="600" w:lineRule="exact"/>
        <w:jc w:val="center"/>
        <w:rPr>
          <w:rFonts w:ascii="微軟正黑體" w:eastAsia="微軟正黑體" w:hAnsi="微軟正黑體"/>
          <w:b/>
          <w:sz w:val="40"/>
          <w:szCs w:val="40"/>
          <w:u w:val="single"/>
        </w:rPr>
      </w:pPr>
      <w:r w:rsidRPr="00DE66A1">
        <w:rPr>
          <w:rFonts w:ascii="微軟正黑體" w:eastAsia="微軟正黑體" w:hAnsi="微軟正黑體" w:hint="eastAsia"/>
          <w:b/>
          <w:sz w:val="40"/>
          <w:szCs w:val="40"/>
          <w:u w:val="single"/>
        </w:rPr>
        <w:lastRenderedPageBreak/>
        <w:t>活動介紹</w:t>
      </w:r>
    </w:p>
    <w:p w:rsidR="009B64FF" w:rsidRDefault="009B64FF" w:rsidP="00F43D8E">
      <w:pPr>
        <w:spacing w:line="500" w:lineRule="exact"/>
        <w:rPr>
          <w:rFonts w:ascii="微軟正黑體" w:eastAsia="微軟正黑體" w:hAnsi="微軟正黑體"/>
          <w:b/>
          <w:sz w:val="40"/>
          <w:szCs w:val="40"/>
          <w:u w:val="single"/>
        </w:rPr>
      </w:pPr>
    </w:p>
    <w:p w:rsidR="00A761A1" w:rsidRDefault="00A761A1" w:rsidP="00A761A1">
      <w:pPr>
        <w:spacing w:line="500" w:lineRule="exact"/>
        <w:rPr>
          <w:rFonts w:ascii="微軟正黑體" w:eastAsia="微軟正黑體" w:hAnsi="微軟正黑體"/>
          <w:i/>
          <w:sz w:val="32"/>
          <w:szCs w:val="32"/>
        </w:rPr>
      </w:pPr>
      <w:r w:rsidRPr="00A761A1">
        <w:rPr>
          <w:rFonts w:ascii="微軟正黑體" w:eastAsia="微軟正黑體" w:hAnsi="微軟正黑體" w:hint="eastAsia"/>
          <w:sz w:val="32"/>
          <w:szCs w:val="32"/>
        </w:rPr>
        <w:sym w:font="Wingdings" w:char="F04A"/>
      </w:r>
      <w:r w:rsidR="004E6B10" w:rsidRPr="004E6B10">
        <w:rPr>
          <w:rFonts w:ascii="微軟正黑體" w:eastAsia="微軟正黑體" w:hAnsi="微軟正黑體" w:hint="eastAsia"/>
          <w:i/>
          <w:sz w:val="32"/>
          <w:szCs w:val="32"/>
        </w:rPr>
        <w:t>教育及發展</w:t>
      </w:r>
      <w:r w:rsidR="004E6B10">
        <w:rPr>
          <w:rFonts w:ascii="微軟正黑體" w:eastAsia="微軟正黑體" w:hAnsi="微軟正黑體" w:hint="eastAsia"/>
          <w:i/>
          <w:sz w:val="32"/>
          <w:szCs w:val="32"/>
        </w:rPr>
        <w:t xml:space="preserve"> </w:t>
      </w:r>
      <w:proofErr w:type="gramStart"/>
      <w:r w:rsidRPr="00A761A1">
        <w:rPr>
          <w:rFonts w:ascii="微軟正黑體" w:eastAsia="微軟正黑體" w:hAnsi="微軟正黑體"/>
          <w:i/>
          <w:sz w:val="32"/>
          <w:szCs w:val="32"/>
        </w:rPr>
        <w:t>–</w:t>
      </w:r>
      <w:proofErr w:type="gramEnd"/>
      <w:r>
        <w:rPr>
          <w:rFonts w:ascii="微軟正黑體" w:eastAsia="微軟正黑體" w:hAnsi="微軟正黑體" w:hint="eastAsia"/>
          <w:i/>
          <w:sz w:val="32"/>
          <w:szCs w:val="32"/>
        </w:rPr>
        <w:t xml:space="preserve"> </w:t>
      </w:r>
      <w:r w:rsidRPr="00A761A1">
        <w:rPr>
          <w:rFonts w:ascii="微軟正黑體" w:eastAsia="微軟正黑體" w:hAnsi="微軟正黑體" w:hint="eastAsia"/>
          <w:i/>
          <w:sz w:val="32"/>
          <w:szCs w:val="32"/>
        </w:rPr>
        <w:t>讓院友可吸收</w:t>
      </w:r>
      <w:r w:rsidR="004E6B10">
        <w:rPr>
          <w:rFonts w:ascii="微軟正黑體" w:eastAsia="微軟正黑體" w:hAnsi="微軟正黑體" w:hint="eastAsia"/>
          <w:i/>
          <w:sz w:val="32"/>
          <w:szCs w:val="32"/>
        </w:rPr>
        <w:t>不同資訊，保持與外界聯繫</w:t>
      </w:r>
      <w:r>
        <w:rPr>
          <w:rFonts w:ascii="微軟正黑體" w:eastAsia="微軟正黑體" w:hAnsi="微軟正黑體" w:hint="eastAsia"/>
          <w:i/>
          <w:sz w:val="32"/>
          <w:szCs w:val="32"/>
        </w:rPr>
        <w:t>。</w:t>
      </w:r>
    </w:p>
    <w:tbl>
      <w:tblPr>
        <w:tblStyle w:val="a7"/>
        <w:tblW w:w="0" w:type="auto"/>
        <w:tblLook w:val="04A0" w:firstRow="1" w:lastRow="0" w:firstColumn="1" w:lastColumn="0" w:noHBand="0" w:noVBand="1"/>
      </w:tblPr>
      <w:tblGrid>
        <w:gridCol w:w="1242"/>
        <w:gridCol w:w="1730"/>
        <w:gridCol w:w="7790"/>
      </w:tblGrid>
      <w:tr w:rsidR="00ED1D83" w:rsidTr="00C13EE3">
        <w:tc>
          <w:tcPr>
            <w:tcW w:w="10762" w:type="dxa"/>
            <w:gridSpan w:val="3"/>
            <w:tcBorders>
              <w:top w:val="single" w:sz="4" w:space="0" w:color="auto"/>
              <w:left w:val="single" w:sz="4" w:space="0" w:color="auto"/>
              <w:bottom w:val="nil"/>
              <w:right w:val="single" w:sz="4" w:space="0" w:color="auto"/>
            </w:tcBorders>
            <w:shd w:val="clear" w:color="auto" w:fill="F4B083" w:themeFill="accent2" w:themeFillTint="99"/>
          </w:tcPr>
          <w:p w:rsidR="00ED1D83" w:rsidRPr="002F0894" w:rsidRDefault="00ED07FA" w:rsidP="00F43D8E">
            <w:pPr>
              <w:spacing w:line="500" w:lineRule="exact"/>
              <w:rPr>
                <w:rFonts w:ascii="微軟正黑體" w:eastAsia="微軟正黑體" w:hAnsi="微軟正黑體"/>
                <w:b/>
                <w:sz w:val="28"/>
                <w:szCs w:val="32"/>
              </w:rPr>
            </w:pPr>
            <w:r w:rsidRPr="002F0894">
              <w:rPr>
                <w:rFonts w:ascii="微軟正黑體" w:eastAsia="微軟正黑體" w:hAnsi="微軟正黑體"/>
                <w:noProof/>
                <w:sz w:val="28"/>
                <w:szCs w:val="32"/>
              </w:rPr>
              <w:drawing>
                <wp:anchor distT="0" distB="0" distL="114300" distR="114300" simplePos="0" relativeHeight="251621888" behindDoc="0" locked="0" layoutInCell="1" allowOverlap="1" wp14:anchorId="50428136" wp14:editId="2263C22C">
                  <wp:simplePos x="0" y="0"/>
                  <wp:positionH relativeFrom="page">
                    <wp:posOffset>4949190</wp:posOffset>
                  </wp:positionH>
                  <wp:positionV relativeFrom="paragraph">
                    <wp:posOffset>95522</wp:posOffset>
                  </wp:positionV>
                  <wp:extent cx="1697990" cy="113157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06lam00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7990" cy="113157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55A6B" w:rsidRPr="002F0894">
              <w:rPr>
                <w:rFonts w:ascii="微軟正黑體" w:eastAsia="微軟正黑體" w:hAnsi="微軟正黑體" w:hint="eastAsia"/>
                <w:b/>
                <w:sz w:val="28"/>
                <w:szCs w:val="32"/>
              </w:rPr>
              <w:t>醒神健康</w:t>
            </w:r>
            <w:proofErr w:type="gramEnd"/>
            <w:r w:rsidR="00855A6B" w:rsidRPr="002F0894">
              <w:rPr>
                <w:rFonts w:ascii="微軟正黑體" w:eastAsia="微軟正黑體" w:hAnsi="微軟正黑體" w:hint="eastAsia"/>
                <w:b/>
                <w:sz w:val="28"/>
                <w:szCs w:val="32"/>
              </w:rPr>
              <w:t>操</w:t>
            </w:r>
          </w:p>
        </w:tc>
      </w:tr>
      <w:tr w:rsidR="00ED1D83" w:rsidTr="00C13EE3">
        <w:tc>
          <w:tcPr>
            <w:tcW w:w="10762" w:type="dxa"/>
            <w:gridSpan w:val="3"/>
            <w:tcBorders>
              <w:top w:val="nil"/>
              <w:left w:val="single" w:sz="4" w:space="0" w:color="auto"/>
              <w:bottom w:val="single" w:sz="4" w:space="0" w:color="auto"/>
              <w:right w:val="single" w:sz="4" w:space="0" w:color="auto"/>
            </w:tcBorders>
            <w:shd w:val="clear" w:color="auto" w:fill="F4B083" w:themeFill="accent2" w:themeFillTint="99"/>
          </w:tcPr>
          <w:p w:rsidR="00ED1D83" w:rsidRPr="002F0894" w:rsidRDefault="00ED1D83" w:rsidP="00F43D8E">
            <w:pPr>
              <w:pStyle w:val="a8"/>
              <w:numPr>
                <w:ilvl w:val="0"/>
                <w:numId w:val="2"/>
              </w:numPr>
              <w:spacing w:line="500" w:lineRule="exact"/>
              <w:ind w:leftChars="0"/>
              <w:rPr>
                <w:rFonts w:ascii="微軟正黑體" w:eastAsia="微軟正黑體" w:hAnsi="微軟正黑體"/>
                <w:sz w:val="28"/>
                <w:szCs w:val="32"/>
              </w:rPr>
            </w:pPr>
            <w:r w:rsidRPr="002F0894">
              <w:rPr>
                <w:rFonts w:ascii="微軟正黑體" w:eastAsia="微軟正黑體" w:hAnsi="微軟正黑體" w:hint="eastAsia"/>
                <w:sz w:val="28"/>
                <w:szCs w:val="32"/>
              </w:rPr>
              <w:t>於個別院友房間向院友</w:t>
            </w:r>
            <w:r w:rsidR="00855A6B" w:rsidRPr="002F0894">
              <w:rPr>
                <w:rFonts w:ascii="微軟正黑體" w:eastAsia="微軟正黑體" w:hAnsi="微軟正黑體" w:hint="eastAsia"/>
                <w:sz w:val="28"/>
                <w:szCs w:val="32"/>
              </w:rPr>
              <w:t>進行健康操</w:t>
            </w:r>
            <w:r w:rsidRPr="002F0894">
              <w:rPr>
                <w:rFonts w:ascii="微軟正黑體" w:eastAsia="微軟正黑體" w:hAnsi="微軟正黑體" w:hint="eastAsia"/>
                <w:sz w:val="28"/>
                <w:szCs w:val="32"/>
              </w:rPr>
              <w:t>及</w:t>
            </w:r>
            <w:r w:rsidR="00EE7948" w:rsidRPr="002F0894">
              <w:rPr>
                <w:rFonts w:ascii="微軟正黑體" w:eastAsia="微軟正黑體" w:hAnsi="微軟正黑體" w:hint="eastAsia"/>
                <w:sz w:val="28"/>
                <w:szCs w:val="32"/>
              </w:rPr>
              <w:t>分享</w:t>
            </w:r>
            <w:r w:rsidR="00855A6B" w:rsidRPr="002F0894">
              <w:rPr>
                <w:rFonts w:ascii="微軟正黑體" w:eastAsia="微軟正黑體" w:hAnsi="微軟正黑體" w:hint="eastAsia"/>
                <w:sz w:val="28"/>
                <w:szCs w:val="32"/>
              </w:rPr>
              <w:t>健康資訊</w:t>
            </w:r>
          </w:p>
        </w:tc>
      </w:tr>
      <w:tr w:rsidR="00E75A0B" w:rsidTr="002D05C6">
        <w:tc>
          <w:tcPr>
            <w:tcW w:w="1242" w:type="dxa"/>
            <w:tcBorders>
              <w:top w:val="single" w:sz="4" w:space="0" w:color="auto"/>
              <w:left w:val="single" w:sz="4" w:space="0" w:color="auto"/>
              <w:bottom w:val="nil"/>
              <w:right w:val="nil"/>
            </w:tcBorders>
            <w:shd w:val="clear" w:color="auto" w:fill="FFFFFF" w:themeFill="background1"/>
          </w:tcPr>
          <w:p w:rsidR="00E75A0B" w:rsidRPr="002F0894" w:rsidRDefault="00E75A0B" w:rsidP="00F43D8E">
            <w:pPr>
              <w:spacing w:line="500" w:lineRule="exact"/>
              <w:jc w:val="both"/>
              <w:rPr>
                <w:rFonts w:ascii="微軟正黑體" w:eastAsia="微軟正黑體" w:hAnsi="微軟正黑體"/>
                <w:sz w:val="28"/>
                <w:szCs w:val="32"/>
              </w:rPr>
            </w:pPr>
            <w:r w:rsidRPr="002F0894">
              <w:rPr>
                <w:rFonts w:ascii="微軟正黑體" w:eastAsia="微軟正黑體" w:hAnsi="微軟正黑體" w:hint="eastAsia"/>
                <w:sz w:val="28"/>
                <w:szCs w:val="32"/>
              </w:rPr>
              <w:t>日期：</w:t>
            </w:r>
          </w:p>
        </w:tc>
        <w:tc>
          <w:tcPr>
            <w:tcW w:w="9520" w:type="dxa"/>
            <w:gridSpan w:val="2"/>
            <w:tcBorders>
              <w:top w:val="single" w:sz="4" w:space="0" w:color="auto"/>
              <w:left w:val="nil"/>
              <w:bottom w:val="nil"/>
              <w:right w:val="single" w:sz="4" w:space="0" w:color="auto"/>
            </w:tcBorders>
            <w:shd w:val="clear" w:color="auto" w:fill="FFFFFF" w:themeFill="background1"/>
          </w:tcPr>
          <w:p w:rsidR="00E75A0B" w:rsidRPr="002F0894" w:rsidRDefault="00E75A0B" w:rsidP="00F43D8E">
            <w:pPr>
              <w:spacing w:line="500" w:lineRule="exact"/>
              <w:rPr>
                <w:rFonts w:ascii="微軟正黑體" w:eastAsia="微軟正黑體" w:hAnsi="微軟正黑體"/>
                <w:sz w:val="28"/>
                <w:szCs w:val="32"/>
              </w:rPr>
            </w:pPr>
            <w:r w:rsidRPr="002F0894">
              <w:rPr>
                <w:rFonts w:ascii="微軟正黑體" w:eastAsia="微軟正黑體" w:hAnsi="微軟正黑體" w:hint="eastAsia"/>
                <w:sz w:val="28"/>
                <w:szCs w:val="32"/>
              </w:rPr>
              <w:t>2020年4-6月</w:t>
            </w:r>
            <w:r w:rsidR="007064CC" w:rsidRPr="002F0894">
              <w:rPr>
                <w:rFonts w:ascii="微軟正黑體" w:eastAsia="微軟正黑體" w:hAnsi="微軟正黑體" w:hint="eastAsia"/>
                <w:sz w:val="28"/>
                <w:szCs w:val="32"/>
              </w:rPr>
              <w:t xml:space="preserve"> (</w:t>
            </w:r>
            <w:r w:rsidR="00920001" w:rsidRPr="002F0894">
              <w:rPr>
                <w:rFonts w:ascii="微軟正黑體" w:eastAsia="微軟正黑體" w:hAnsi="微軟正黑體" w:hint="eastAsia"/>
                <w:sz w:val="28"/>
                <w:szCs w:val="32"/>
              </w:rPr>
              <w:t>每星期一</w:t>
            </w:r>
            <w:r w:rsidR="007064CC" w:rsidRPr="002F0894">
              <w:rPr>
                <w:rFonts w:ascii="微軟正黑體" w:eastAsia="微軟正黑體" w:hAnsi="微軟正黑體" w:hint="eastAsia"/>
                <w:sz w:val="28"/>
                <w:szCs w:val="32"/>
              </w:rPr>
              <w:t>次)</w:t>
            </w:r>
          </w:p>
        </w:tc>
      </w:tr>
      <w:tr w:rsidR="00E75A0B" w:rsidTr="002D05C6">
        <w:tc>
          <w:tcPr>
            <w:tcW w:w="1242" w:type="dxa"/>
            <w:tcBorders>
              <w:top w:val="nil"/>
              <w:left w:val="single" w:sz="4" w:space="0" w:color="auto"/>
              <w:bottom w:val="nil"/>
              <w:right w:val="nil"/>
            </w:tcBorders>
            <w:shd w:val="clear" w:color="auto" w:fill="FFFFFF" w:themeFill="background1"/>
          </w:tcPr>
          <w:p w:rsidR="00E75A0B" w:rsidRPr="002F0894" w:rsidRDefault="00E75A0B" w:rsidP="00F43D8E">
            <w:pPr>
              <w:spacing w:line="500" w:lineRule="exact"/>
              <w:jc w:val="both"/>
              <w:rPr>
                <w:rFonts w:ascii="微軟正黑體" w:eastAsia="微軟正黑體" w:hAnsi="微軟正黑體"/>
                <w:sz w:val="28"/>
                <w:szCs w:val="32"/>
              </w:rPr>
            </w:pPr>
            <w:r w:rsidRPr="002F0894">
              <w:rPr>
                <w:rFonts w:ascii="微軟正黑體" w:eastAsia="微軟正黑體" w:hAnsi="微軟正黑體" w:hint="eastAsia"/>
                <w:sz w:val="28"/>
                <w:szCs w:val="32"/>
              </w:rPr>
              <w:t>時間：</w:t>
            </w:r>
          </w:p>
        </w:tc>
        <w:tc>
          <w:tcPr>
            <w:tcW w:w="9520" w:type="dxa"/>
            <w:gridSpan w:val="2"/>
            <w:tcBorders>
              <w:top w:val="nil"/>
              <w:left w:val="nil"/>
              <w:bottom w:val="nil"/>
              <w:right w:val="single" w:sz="4" w:space="0" w:color="auto"/>
            </w:tcBorders>
            <w:shd w:val="clear" w:color="auto" w:fill="FFFFFF" w:themeFill="background1"/>
          </w:tcPr>
          <w:p w:rsidR="00E75A0B" w:rsidRPr="002F0894" w:rsidRDefault="00920001" w:rsidP="00F43D8E">
            <w:pPr>
              <w:spacing w:line="500" w:lineRule="exact"/>
              <w:rPr>
                <w:rFonts w:ascii="微軟正黑體" w:eastAsia="微軟正黑體" w:hAnsi="微軟正黑體"/>
                <w:sz w:val="28"/>
                <w:szCs w:val="32"/>
              </w:rPr>
            </w:pPr>
            <w:r w:rsidRPr="002F0894">
              <w:rPr>
                <w:rFonts w:ascii="微軟正黑體" w:eastAsia="微軟正黑體" w:hAnsi="微軟正黑體" w:hint="eastAsia"/>
                <w:sz w:val="28"/>
                <w:szCs w:val="32"/>
              </w:rPr>
              <w:t>上</w:t>
            </w:r>
            <w:r w:rsidR="00E75A0B" w:rsidRPr="002F0894">
              <w:rPr>
                <w:rFonts w:ascii="微軟正黑體" w:eastAsia="微軟正黑體" w:hAnsi="微軟正黑體" w:hint="eastAsia"/>
                <w:sz w:val="28"/>
                <w:szCs w:val="32"/>
              </w:rPr>
              <w:t>午</w:t>
            </w:r>
            <w:r w:rsidRPr="002F0894">
              <w:rPr>
                <w:rFonts w:ascii="微軟正黑體" w:eastAsia="微軟正黑體" w:hAnsi="微軟正黑體" w:hint="eastAsia"/>
                <w:sz w:val="28"/>
                <w:szCs w:val="32"/>
              </w:rPr>
              <w:t>8:45-9</w:t>
            </w:r>
            <w:r w:rsidR="00E75A0B" w:rsidRPr="002F0894">
              <w:rPr>
                <w:rFonts w:ascii="微軟正黑體" w:eastAsia="微軟正黑體" w:hAnsi="微軟正黑體" w:hint="eastAsia"/>
                <w:sz w:val="28"/>
                <w:szCs w:val="32"/>
              </w:rPr>
              <w:t>:</w:t>
            </w:r>
            <w:r w:rsidRPr="002F0894">
              <w:rPr>
                <w:rFonts w:ascii="微軟正黑體" w:eastAsia="微軟正黑體" w:hAnsi="微軟正黑體" w:hint="eastAsia"/>
                <w:sz w:val="28"/>
                <w:szCs w:val="32"/>
              </w:rPr>
              <w:t>0</w:t>
            </w:r>
            <w:r w:rsidR="00E75A0B" w:rsidRPr="002F0894">
              <w:rPr>
                <w:rFonts w:ascii="微軟正黑體" w:eastAsia="微軟正黑體" w:hAnsi="微軟正黑體" w:hint="eastAsia"/>
                <w:sz w:val="28"/>
                <w:szCs w:val="32"/>
              </w:rPr>
              <w:t>0</w:t>
            </w:r>
            <w:r w:rsidRPr="002F0894">
              <w:rPr>
                <w:rFonts w:ascii="微軟正黑體" w:eastAsia="微軟正黑體" w:hAnsi="微軟正黑體" w:hint="eastAsia"/>
                <w:sz w:val="28"/>
                <w:szCs w:val="32"/>
              </w:rPr>
              <w:t xml:space="preserve"> / 下午2:45-3:00</w:t>
            </w:r>
            <w:r w:rsidR="00E75A0B" w:rsidRPr="002F0894">
              <w:rPr>
                <w:rFonts w:ascii="微軟正黑體" w:eastAsia="微軟正黑體" w:hAnsi="微軟正黑體" w:hint="eastAsia"/>
                <w:sz w:val="28"/>
                <w:szCs w:val="32"/>
              </w:rPr>
              <w:t xml:space="preserve"> (每節</w:t>
            </w:r>
            <w:r w:rsidR="00CF004A" w:rsidRPr="002F0894">
              <w:rPr>
                <w:rFonts w:ascii="微軟正黑體" w:eastAsia="微軟正黑體" w:hAnsi="微軟正黑體" w:hint="eastAsia"/>
                <w:sz w:val="28"/>
                <w:szCs w:val="32"/>
              </w:rPr>
              <w:t>15</w:t>
            </w:r>
            <w:r w:rsidR="00E75A0B" w:rsidRPr="002F0894">
              <w:rPr>
                <w:rFonts w:ascii="微軟正黑體" w:eastAsia="微軟正黑體" w:hAnsi="微軟正黑體" w:hint="eastAsia"/>
                <w:sz w:val="28"/>
                <w:szCs w:val="32"/>
              </w:rPr>
              <w:t>分鐘)</w:t>
            </w:r>
          </w:p>
        </w:tc>
      </w:tr>
      <w:tr w:rsidR="00E75A0B" w:rsidTr="002D05C6">
        <w:tc>
          <w:tcPr>
            <w:tcW w:w="1242" w:type="dxa"/>
            <w:tcBorders>
              <w:top w:val="nil"/>
              <w:left w:val="single" w:sz="4" w:space="0" w:color="auto"/>
              <w:bottom w:val="single" w:sz="4" w:space="0" w:color="auto"/>
              <w:right w:val="nil"/>
            </w:tcBorders>
            <w:shd w:val="clear" w:color="auto" w:fill="FFFFFF" w:themeFill="background1"/>
          </w:tcPr>
          <w:p w:rsidR="00E75A0B" w:rsidRPr="002F0894" w:rsidRDefault="00E75A0B" w:rsidP="00F43D8E">
            <w:pPr>
              <w:spacing w:line="500" w:lineRule="exact"/>
              <w:jc w:val="both"/>
              <w:rPr>
                <w:rFonts w:ascii="微軟正黑體" w:eastAsia="微軟正黑體" w:hAnsi="微軟正黑體"/>
                <w:sz w:val="28"/>
                <w:szCs w:val="32"/>
              </w:rPr>
            </w:pPr>
            <w:r w:rsidRPr="002F0894">
              <w:rPr>
                <w:rFonts w:ascii="微軟正黑體" w:eastAsia="微軟正黑體" w:hAnsi="微軟正黑體" w:hint="eastAsia"/>
                <w:sz w:val="28"/>
                <w:szCs w:val="32"/>
              </w:rPr>
              <w:t>地點：</w:t>
            </w:r>
          </w:p>
        </w:tc>
        <w:tc>
          <w:tcPr>
            <w:tcW w:w="9520" w:type="dxa"/>
            <w:gridSpan w:val="2"/>
            <w:tcBorders>
              <w:top w:val="nil"/>
              <w:left w:val="nil"/>
              <w:bottom w:val="single" w:sz="4" w:space="0" w:color="auto"/>
              <w:right w:val="single" w:sz="4" w:space="0" w:color="auto"/>
            </w:tcBorders>
            <w:shd w:val="clear" w:color="auto" w:fill="FFFFFF" w:themeFill="background1"/>
          </w:tcPr>
          <w:p w:rsidR="00E75A0B" w:rsidRPr="002F0894" w:rsidRDefault="00E75A0B" w:rsidP="00F43D8E">
            <w:pPr>
              <w:spacing w:line="500" w:lineRule="exact"/>
              <w:rPr>
                <w:rFonts w:ascii="微軟正黑體" w:eastAsia="微軟正黑體" w:hAnsi="微軟正黑體"/>
                <w:sz w:val="28"/>
                <w:szCs w:val="32"/>
              </w:rPr>
            </w:pPr>
            <w:r w:rsidRPr="002F0894">
              <w:rPr>
                <w:rFonts w:ascii="微軟正黑體" w:eastAsia="微軟正黑體" w:hAnsi="微軟正黑體" w:hint="eastAsia"/>
                <w:sz w:val="28"/>
                <w:szCs w:val="32"/>
              </w:rPr>
              <w:t>個別院友房間</w:t>
            </w:r>
          </w:p>
        </w:tc>
      </w:tr>
      <w:tr w:rsidR="004E6B10" w:rsidTr="00C13EE3">
        <w:tc>
          <w:tcPr>
            <w:tcW w:w="10762" w:type="dxa"/>
            <w:gridSpan w:val="3"/>
            <w:tcBorders>
              <w:bottom w:val="nil"/>
            </w:tcBorders>
            <w:shd w:val="clear" w:color="auto" w:fill="FFD966" w:themeFill="accent4" w:themeFillTint="99"/>
          </w:tcPr>
          <w:p w:rsidR="004E6B10" w:rsidRPr="002F0894" w:rsidRDefault="004E6B10" w:rsidP="00F43D8E">
            <w:pPr>
              <w:spacing w:line="500" w:lineRule="exact"/>
              <w:ind w:leftChars="780" w:left="1872"/>
              <w:rPr>
                <w:rFonts w:ascii="微軟正黑體" w:eastAsia="微軟正黑體" w:hAnsi="微軟正黑體"/>
                <w:sz w:val="28"/>
                <w:szCs w:val="32"/>
              </w:rPr>
            </w:pPr>
            <w:r w:rsidRPr="002F0894">
              <w:rPr>
                <w:rFonts w:ascii="微軟正黑體" w:eastAsia="微軟正黑體" w:hAnsi="微軟正黑體" w:hint="eastAsia"/>
                <w:b/>
                <w:sz w:val="28"/>
                <w:szCs w:val="32"/>
              </w:rPr>
              <w:t>新聞大</w:t>
            </w:r>
            <w:proofErr w:type="gramStart"/>
            <w:r w:rsidRPr="002F0894">
              <w:rPr>
                <w:rFonts w:ascii="微軟正黑體" w:eastAsia="微軟正黑體" w:hAnsi="微軟正黑體" w:hint="eastAsia"/>
                <w:b/>
                <w:sz w:val="28"/>
                <w:szCs w:val="32"/>
              </w:rPr>
              <w:t>笪</w:t>
            </w:r>
            <w:proofErr w:type="gramEnd"/>
            <w:r w:rsidRPr="002F0894">
              <w:rPr>
                <w:rFonts w:ascii="微軟正黑體" w:eastAsia="微軟正黑體" w:hAnsi="微軟正黑體" w:hint="eastAsia"/>
                <w:b/>
                <w:sz w:val="28"/>
                <w:szCs w:val="32"/>
              </w:rPr>
              <w:t>地</w:t>
            </w:r>
          </w:p>
        </w:tc>
      </w:tr>
      <w:tr w:rsidR="004E6B10" w:rsidTr="00C13EE3">
        <w:tc>
          <w:tcPr>
            <w:tcW w:w="10762" w:type="dxa"/>
            <w:gridSpan w:val="3"/>
            <w:tcBorders>
              <w:top w:val="nil"/>
            </w:tcBorders>
            <w:shd w:val="clear" w:color="auto" w:fill="FFD966" w:themeFill="accent4" w:themeFillTint="99"/>
          </w:tcPr>
          <w:p w:rsidR="004E6B10" w:rsidRPr="002F0894" w:rsidRDefault="00083DE7" w:rsidP="00F43D8E">
            <w:pPr>
              <w:pStyle w:val="a8"/>
              <w:numPr>
                <w:ilvl w:val="0"/>
                <w:numId w:val="2"/>
              </w:numPr>
              <w:spacing w:line="500" w:lineRule="exact"/>
              <w:ind w:leftChars="0" w:left="2439"/>
              <w:rPr>
                <w:rFonts w:ascii="微軟正黑體" w:eastAsia="微軟正黑體" w:hAnsi="微軟正黑體"/>
                <w:sz w:val="28"/>
                <w:szCs w:val="32"/>
              </w:rPr>
            </w:pPr>
            <w:r w:rsidRPr="002F0894">
              <w:rPr>
                <w:rFonts w:ascii="微軟正黑體" w:eastAsia="微軟正黑體" w:hAnsi="微軟正黑體" w:hint="eastAsia"/>
                <w:sz w:val="28"/>
                <w:szCs w:val="32"/>
              </w:rPr>
              <w:t>與院友分享時事新聞，</w:t>
            </w:r>
            <w:r w:rsidR="004E6B10" w:rsidRPr="002F0894">
              <w:rPr>
                <w:rFonts w:ascii="微軟正黑體" w:eastAsia="微軟正黑體" w:hAnsi="微軟正黑體" w:hint="eastAsia"/>
                <w:sz w:val="28"/>
                <w:szCs w:val="32"/>
              </w:rPr>
              <w:t>在院舍內也能了解世界發生的大事</w:t>
            </w:r>
            <w:r w:rsidR="00ED07FA" w:rsidRPr="002F0894">
              <w:rPr>
                <w:rFonts w:ascii="微軟正黑體" w:eastAsia="微軟正黑體" w:hAnsi="微軟正黑體" w:hint="eastAsia"/>
                <w:sz w:val="28"/>
                <w:szCs w:val="32"/>
              </w:rPr>
              <w:t>。</w:t>
            </w:r>
          </w:p>
        </w:tc>
      </w:tr>
      <w:tr w:rsidR="004E6B10" w:rsidTr="00083DE7">
        <w:tc>
          <w:tcPr>
            <w:tcW w:w="2972" w:type="dxa"/>
            <w:gridSpan w:val="2"/>
            <w:tcBorders>
              <w:bottom w:val="nil"/>
              <w:right w:val="nil"/>
            </w:tcBorders>
            <w:shd w:val="clear" w:color="auto" w:fill="FFFFFF" w:themeFill="background1"/>
          </w:tcPr>
          <w:p w:rsidR="004E6B10" w:rsidRPr="002F0894" w:rsidRDefault="004E6B10" w:rsidP="00F43D8E">
            <w:pPr>
              <w:spacing w:line="500" w:lineRule="exact"/>
              <w:ind w:leftChars="720" w:left="1728"/>
              <w:jc w:val="right"/>
              <w:rPr>
                <w:rFonts w:ascii="微軟正黑體" w:eastAsia="微軟正黑體" w:hAnsi="微軟正黑體"/>
                <w:sz w:val="28"/>
                <w:szCs w:val="32"/>
              </w:rPr>
            </w:pPr>
            <w:r w:rsidRPr="002F0894">
              <w:rPr>
                <w:rFonts w:ascii="微軟正黑體" w:eastAsia="微軟正黑體" w:hAnsi="微軟正黑體" w:hint="eastAsia"/>
                <w:sz w:val="28"/>
                <w:szCs w:val="32"/>
              </w:rPr>
              <w:t>日期：</w:t>
            </w:r>
          </w:p>
        </w:tc>
        <w:tc>
          <w:tcPr>
            <w:tcW w:w="7790" w:type="dxa"/>
            <w:tcBorders>
              <w:left w:val="nil"/>
              <w:bottom w:val="nil"/>
            </w:tcBorders>
            <w:shd w:val="clear" w:color="auto" w:fill="FFFFFF" w:themeFill="background1"/>
          </w:tcPr>
          <w:p w:rsidR="004E6B10" w:rsidRPr="002F0894" w:rsidRDefault="00EB4664" w:rsidP="00F43D8E">
            <w:pPr>
              <w:spacing w:line="500" w:lineRule="exact"/>
              <w:rPr>
                <w:rFonts w:ascii="微軟正黑體" w:eastAsia="微軟正黑體" w:hAnsi="微軟正黑體"/>
                <w:sz w:val="28"/>
                <w:szCs w:val="32"/>
              </w:rPr>
            </w:pPr>
            <w:r w:rsidRPr="002F0894">
              <w:rPr>
                <w:rFonts w:ascii="微軟正黑體" w:eastAsia="微軟正黑體" w:hAnsi="微軟正黑體" w:hint="eastAsia"/>
                <w:sz w:val="28"/>
                <w:szCs w:val="32"/>
              </w:rPr>
              <w:t>2020年4-6月 (</w:t>
            </w:r>
            <w:r w:rsidR="007064CC" w:rsidRPr="002F0894">
              <w:rPr>
                <w:rFonts w:ascii="微軟正黑體" w:eastAsia="微軟正黑體" w:hAnsi="微軟正黑體" w:hint="eastAsia"/>
                <w:sz w:val="28"/>
                <w:szCs w:val="32"/>
              </w:rPr>
              <w:t>每星期一次</w:t>
            </w:r>
            <w:r w:rsidRPr="002F0894">
              <w:rPr>
                <w:rFonts w:ascii="微軟正黑體" w:eastAsia="微軟正黑體" w:hAnsi="微軟正黑體" w:hint="eastAsia"/>
                <w:sz w:val="28"/>
                <w:szCs w:val="32"/>
              </w:rPr>
              <w:t>)</w:t>
            </w:r>
          </w:p>
        </w:tc>
      </w:tr>
      <w:tr w:rsidR="004E6B10" w:rsidTr="00083DE7">
        <w:tc>
          <w:tcPr>
            <w:tcW w:w="2972" w:type="dxa"/>
            <w:gridSpan w:val="2"/>
            <w:tcBorders>
              <w:top w:val="nil"/>
              <w:bottom w:val="nil"/>
              <w:right w:val="nil"/>
            </w:tcBorders>
            <w:shd w:val="clear" w:color="auto" w:fill="FFFFFF" w:themeFill="background1"/>
          </w:tcPr>
          <w:p w:rsidR="004E6B10" w:rsidRPr="002F0894" w:rsidRDefault="004E6B10" w:rsidP="00F43D8E">
            <w:pPr>
              <w:spacing w:line="500" w:lineRule="exact"/>
              <w:ind w:leftChars="720" w:left="1728"/>
              <w:jc w:val="right"/>
              <w:rPr>
                <w:rFonts w:ascii="微軟正黑體" w:eastAsia="微軟正黑體" w:hAnsi="微軟正黑體"/>
                <w:sz w:val="28"/>
                <w:szCs w:val="32"/>
              </w:rPr>
            </w:pPr>
            <w:r w:rsidRPr="002F0894">
              <w:rPr>
                <w:rFonts w:ascii="微軟正黑體" w:eastAsia="微軟正黑體" w:hAnsi="微軟正黑體" w:hint="eastAsia"/>
                <w:sz w:val="28"/>
                <w:szCs w:val="32"/>
              </w:rPr>
              <w:t>時間：</w:t>
            </w:r>
          </w:p>
        </w:tc>
        <w:tc>
          <w:tcPr>
            <w:tcW w:w="7790" w:type="dxa"/>
            <w:tcBorders>
              <w:top w:val="nil"/>
              <w:left w:val="nil"/>
              <w:bottom w:val="nil"/>
            </w:tcBorders>
            <w:shd w:val="clear" w:color="auto" w:fill="FFFFFF" w:themeFill="background1"/>
          </w:tcPr>
          <w:p w:rsidR="004E6B10" w:rsidRPr="002F0894" w:rsidRDefault="00E75A0B" w:rsidP="00F43D8E">
            <w:pPr>
              <w:spacing w:line="500" w:lineRule="exact"/>
              <w:rPr>
                <w:rFonts w:ascii="微軟正黑體" w:eastAsia="微軟正黑體" w:hAnsi="微軟正黑體"/>
                <w:sz w:val="28"/>
                <w:szCs w:val="32"/>
              </w:rPr>
            </w:pPr>
            <w:r w:rsidRPr="002F0894">
              <w:rPr>
                <w:rFonts w:ascii="微軟正黑體" w:eastAsia="微軟正黑體" w:hAnsi="微軟正黑體" w:hint="eastAsia"/>
                <w:sz w:val="28"/>
                <w:szCs w:val="32"/>
              </w:rPr>
              <w:t>上午</w:t>
            </w:r>
            <w:r w:rsidR="00CF004A" w:rsidRPr="002F0894">
              <w:rPr>
                <w:rFonts w:ascii="微軟正黑體" w:eastAsia="微軟正黑體" w:hAnsi="微軟正黑體" w:hint="eastAsia"/>
                <w:sz w:val="28"/>
                <w:szCs w:val="32"/>
              </w:rPr>
              <w:t>10</w:t>
            </w:r>
            <w:r w:rsidR="00920001" w:rsidRPr="002F0894">
              <w:rPr>
                <w:rFonts w:ascii="微軟正黑體" w:eastAsia="微軟正黑體" w:hAnsi="微軟正黑體" w:hint="eastAsia"/>
                <w:sz w:val="28"/>
                <w:szCs w:val="32"/>
              </w:rPr>
              <w:t>:3</w:t>
            </w:r>
            <w:r w:rsidRPr="002F0894">
              <w:rPr>
                <w:rFonts w:ascii="微軟正黑體" w:eastAsia="微軟正黑體" w:hAnsi="微軟正黑體" w:hint="eastAsia"/>
                <w:sz w:val="28"/>
                <w:szCs w:val="32"/>
              </w:rPr>
              <w:t>0-</w:t>
            </w:r>
            <w:r w:rsidR="00CF004A" w:rsidRPr="002F0894">
              <w:rPr>
                <w:rFonts w:ascii="微軟正黑體" w:eastAsia="微軟正黑體" w:hAnsi="微軟正黑體" w:hint="eastAsia"/>
                <w:sz w:val="28"/>
                <w:szCs w:val="32"/>
              </w:rPr>
              <w:t>11</w:t>
            </w:r>
            <w:r w:rsidRPr="002F0894">
              <w:rPr>
                <w:rFonts w:ascii="微軟正黑體" w:eastAsia="微軟正黑體" w:hAnsi="微軟正黑體" w:hint="eastAsia"/>
                <w:sz w:val="28"/>
                <w:szCs w:val="32"/>
              </w:rPr>
              <w:t>:</w:t>
            </w:r>
            <w:r w:rsidR="00CF004A" w:rsidRPr="002F0894">
              <w:rPr>
                <w:rFonts w:ascii="微軟正黑體" w:eastAsia="微軟正黑體" w:hAnsi="微軟正黑體" w:hint="eastAsia"/>
                <w:sz w:val="28"/>
                <w:szCs w:val="32"/>
              </w:rPr>
              <w:t>3</w:t>
            </w:r>
            <w:r w:rsidRPr="002F0894">
              <w:rPr>
                <w:rFonts w:ascii="微軟正黑體" w:eastAsia="微軟正黑體" w:hAnsi="微軟正黑體" w:hint="eastAsia"/>
                <w:sz w:val="28"/>
                <w:szCs w:val="32"/>
              </w:rPr>
              <w:t>0 (每節30分鐘)</w:t>
            </w:r>
          </w:p>
        </w:tc>
      </w:tr>
      <w:tr w:rsidR="004E6B10" w:rsidTr="00083DE7">
        <w:tc>
          <w:tcPr>
            <w:tcW w:w="2972" w:type="dxa"/>
            <w:gridSpan w:val="2"/>
            <w:tcBorders>
              <w:top w:val="nil"/>
              <w:right w:val="nil"/>
            </w:tcBorders>
            <w:shd w:val="clear" w:color="auto" w:fill="FFFFFF" w:themeFill="background1"/>
          </w:tcPr>
          <w:p w:rsidR="004E6B10" w:rsidRPr="002F0894" w:rsidRDefault="00F43D8E" w:rsidP="00F43D8E">
            <w:pPr>
              <w:spacing w:line="500" w:lineRule="exact"/>
              <w:ind w:leftChars="720" w:left="1728"/>
              <w:jc w:val="right"/>
              <w:rPr>
                <w:rFonts w:ascii="微軟正黑體" w:eastAsia="微軟正黑體" w:hAnsi="微軟正黑體"/>
                <w:sz w:val="28"/>
                <w:szCs w:val="32"/>
              </w:rPr>
            </w:pPr>
            <w:r w:rsidRPr="002F0894">
              <w:rPr>
                <w:rFonts w:ascii="微軟正黑體" w:eastAsia="微軟正黑體" w:hAnsi="微軟正黑體" w:hint="eastAsia"/>
                <w:b/>
                <w:noProof/>
                <w:sz w:val="28"/>
                <w:szCs w:val="32"/>
              </w:rPr>
              <w:drawing>
                <wp:anchor distT="0" distB="0" distL="114300" distR="114300" simplePos="0" relativeHeight="251622912" behindDoc="0" locked="0" layoutInCell="1" allowOverlap="1" wp14:anchorId="04F74AA3" wp14:editId="1DF6F6B4">
                  <wp:simplePos x="0" y="0"/>
                  <wp:positionH relativeFrom="column">
                    <wp:posOffset>-38735</wp:posOffset>
                  </wp:positionH>
                  <wp:positionV relativeFrom="paragraph">
                    <wp:posOffset>-848995</wp:posOffset>
                  </wp:positionV>
                  <wp:extent cx="1196340" cy="1196340"/>
                  <wp:effectExtent l="0" t="0" r="0" b="381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tree—news media media person anchor_383106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margin">
                    <wp14:pctWidth>0</wp14:pctWidth>
                  </wp14:sizeRelH>
                  <wp14:sizeRelV relativeFrom="margin">
                    <wp14:pctHeight>0</wp14:pctHeight>
                  </wp14:sizeRelV>
                </wp:anchor>
              </w:drawing>
            </w:r>
            <w:r w:rsidR="004E6B10" w:rsidRPr="002F0894">
              <w:rPr>
                <w:rFonts w:ascii="微軟正黑體" w:eastAsia="微軟正黑體" w:hAnsi="微軟正黑體" w:hint="eastAsia"/>
                <w:sz w:val="28"/>
                <w:szCs w:val="32"/>
              </w:rPr>
              <w:t>地點：</w:t>
            </w:r>
          </w:p>
        </w:tc>
        <w:tc>
          <w:tcPr>
            <w:tcW w:w="7790" w:type="dxa"/>
            <w:tcBorders>
              <w:top w:val="nil"/>
              <w:left w:val="nil"/>
            </w:tcBorders>
            <w:shd w:val="clear" w:color="auto" w:fill="FFFFFF" w:themeFill="background1"/>
          </w:tcPr>
          <w:p w:rsidR="004E6B10" w:rsidRPr="002F0894" w:rsidRDefault="00CF004A" w:rsidP="00F43D8E">
            <w:pPr>
              <w:spacing w:line="500" w:lineRule="exact"/>
              <w:rPr>
                <w:rFonts w:ascii="微軟正黑體" w:eastAsia="微軟正黑體" w:hAnsi="微軟正黑體"/>
                <w:sz w:val="28"/>
                <w:szCs w:val="32"/>
              </w:rPr>
            </w:pPr>
            <w:r w:rsidRPr="002F0894">
              <w:rPr>
                <w:rFonts w:ascii="微軟正黑體" w:eastAsia="微軟正黑體" w:hAnsi="微軟正黑體" w:hint="eastAsia"/>
                <w:sz w:val="28"/>
                <w:szCs w:val="32"/>
              </w:rPr>
              <w:t>個別院友房間</w:t>
            </w:r>
          </w:p>
        </w:tc>
      </w:tr>
    </w:tbl>
    <w:p w:rsidR="00ED1D83" w:rsidRDefault="00ED1D83" w:rsidP="00F43D8E">
      <w:pPr>
        <w:spacing w:line="500" w:lineRule="exact"/>
        <w:rPr>
          <w:rFonts w:ascii="微軟正黑體" w:eastAsia="微軟正黑體" w:hAnsi="微軟正黑體"/>
          <w:sz w:val="32"/>
          <w:szCs w:val="32"/>
        </w:rPr>
      </w:pPr>
    </w:p>
    <w:p w:rsidR="00E2660F" w:rsidRDefault="00E2660F" w:rsidP="00B2536E">
      <w:pPr>
        <w:spacing w:line="600" w:lineRule="exact"/>
        <w:jc w:val="center"/>
        <w:rPr>
          <w:rFonts w:ascii="微軟正黑體" w:eastAsia="微軟正黑體" w:hAnsi="微軟正黑體"/>
          <w:i/>
          <w:sz w:val="32"/>
          <w:szCs w:val="32"/>
        </w:rPr>
      </w:pPr>
      <w:r w:rsidRPr="00A761A1">
        <w:rPr>
          <w:rFonts w:ascii="微軟正黑體" w:eastAsia="微軟正黑體" w:hAnsi="微軟正黑體" w:hint="eastAsia"/>
          <w:sz w:val="32"/>
          <w:szCs w:val="32"/>
        </w:rPr>
        <w:sym w:font="Wingdings" w:char="F04A"/>
      </w:r>
      <w:r w:rsidRPr="00E2660F">
        <w:rPr>
          <w:rFonts w:ascii="微軟正黑體" w:eastAsia="微軟正黑體" w:hAnsi="微軟正黑體" w:hint="eastAsia"/>
          <w:i/>
          <w:sz w:val="32"/>
          <w:szCs w:val="32"/>
        </w:rPr>
        <w:t>社交及康樂</w:t>
      </w:r>
      <w:r>
        <w:rPr>
          <w:rFonts w:ascii="微軟正黑體" w:eastAsia="微軟正黑體" w:hAnsi="微軟正黑體" w:hint="eastAsia"/>
          <w:i/>
          <w:sz w:val="32"/>
          <w:szCs w:val="32"/>
        </w:rPr>
        <w:t xml:space="preserve"> </w:t>
      </w:r>
      <w:proofErr w:type="gramStart"/>
      <w:r w:rsidRPr="00A761A1">
        <w:rPr>
          <w:rFonts w:ascii="微軟正黑體" w:eastAsia="微軟正黑體" w:hAnsi="微軟正黑體"/>
          <w:i/>
          <w:sz w:val="32"/>
          <w:szCs w:val="32"/>
        </w:rPr>
        <w:t>–</w:t>
      </w:r>
      <w:proofErr w:type="gramEnd"/>
      <w:r>
        <w:rPr>
          <w:rFonts w:ascii="微軟正黑體" w:eastAsia="微軟正黑體" w:hAnsi="微軟正黑體" w:hint="eastAsia"/>
          <w:i/>
          <w:sz w:val="32"/>
          <w:szCs w:val="32"/>
        </w:rPr>
        <w:t xml:space="preserve"> 為院友提供良好的社交環境及娛樂，令院舍生活更多彩。</w:t>
      </w:r>
    </w:p>
    <w:tbl>
      <w:tblPr>
        <w:tblStyle w:val="a7"/>
        <w:tblW w:w="0" w:type="auto"/>
        <w:tblLook w:val="04A0" w:firstRow="1" w:lastRow="0" w:firstColumn="1" w:lastColumn="0" w:noHBand="0" w:noVBand="1"/>
      </w:tblPr>
      <w:tblGrid>
        <w:gridCol w:w="1129"/>
        <w:gridCol w:w="9633"/>
      </w:tblGrid>
      <w:tr w:rsidR="00697247" w:rsidRPr="002F0894" w:rsidTr="007D1EB2">
        <w:tc>
          <w:tcPr>
            <w:tcW w:w="10762" w:type="dxa"/>
            <w:gridSpan w:val="2"/>
            <w:tcBorders>
              <w:bottom w:val="nil"/>
            </w:tcBorders>
            <w:shd w:val="clear" w:color="auto" w:fill="66FF66"/>
          </w:tcPr>
          <w:p w:rsidR="00697247" w:rsidRPr="001C1416" w:rsidRDefault="00697247" w:rsidP="00F43D8E">
            <w:pPr>
              <w:spacing w:line="500" w:lineRule="exact"/>
              <w:jc w:val="both"/>
              <w:rPr>
                <w:rFonts w:ascii="微軟正黑體" w:eastAsia="微軟正黑體" w:hAnsi="微軟正黑體"/>
                <w:sz w:val="28"/>
                <w:szCs w:val="32"/>
              </w:rPr>
            </w:pPr>
            <w:r w:rsidRPr="001C1416">
              <w:rPr>
                <w:rFonts w:ascii="微軟正黑體" w:eastAsia="微軟正黑體" w:hAnsi="微軟正黑體" w:hint="eastAsia"/>
                <w:b/>
                <w:sz w:val="28"/>
                <w:szCs w:val="32"/>
              </w:rPr>
              <w:t>生日</w:t>
            </w:r>
            <w:proofErr w:type="gramStart"/>
            <w:r w:rsidRPr="001C1416">
              <w:rPr>
                <w:rFonts w:ascii="微軟正黑體" w:eastAsia="微軟正黑體" w:hAnsi="微軟正黑體" w:hint="eastAsia"/>
                <w:b/>
                <w:sz w:val="28"/>
                <w:szCs w:val="32"/>
              </w:rPr>
              <w:t>開心速遞</w:t>
            </w:r>
            <w:proofErr w:type="gramEnd"/>
          </w:p>
        </w:tc>
      </w:tr>
      <w:tr w:rsidR="00697247" w:rsidRPr="002F0894" w:rsidTr="007D1EB2">
        <w:tc>
          <w:tcPr>
            <w:tcW w:w="10762" w:type="dxa"/>
            <w:gridSpan w:val="2"/>
            <w:tcBorders>
              <w:top w:val="nil"/>
              <w:bottom w:val="single" w:sz="4" w:space="0" w:color="auto"/>
            </w:tcBorders>
            <w:shd w:val="clear" w:color="auto" w:fill="66FF66"/>
          </w:tcPr>
          <w:p w:rsidR="00697247" w:rsidRPr="001C1416" w:rsidRDefault="00697247" w:rsidP="00F43D8E">
            <w:pPr>
              <w:pStyle w:val="a8"/>
              <w:numPr>
                <w:ilvl w:val="0"/>
                <w:numId w:val="2"/>
              </w:numPr>
              <w:spacing w:line="500" w:lineRule="exact"/>
              <w:ind w:leftChars="0"/>
              <w:jc w:val="both"/>
              <w:rPr>
                <w:rFonts w:ascii="微軟正黑體" w:eastAsia="微軟正黑體" w:hAnsi="微軟正黑體"/>
                <w:sz w:val="28"/>
                <w:szCs w:val="32"/>
              </w:rPr>
            </w:pPr>
            <w:r w:rsidRPr="001C1416">
              <w:rPr>
                <w:rFonts w:ascii="微軟正黑體" w:eastAsia="微軟正黑體" w:hAnsi="微軟正黑體" w:hint="eastAsia"/>
                <w:sz w:val="28"/>
                <w:szCs w:val="32"/>
              </w:rPr>
              <w:t>由生日</w:t>
            </w:r>
            <w:proofErr w:type="gramStart"/>
            <w:r w:rsidRPr="001C1416">
              <w:rPr>
                <w:rFonts w:ascii="微軟正黑體" w:eastAsia="微軟正黑體" w:hAnsi="微軟正黑體" w:hint="eastAsia"/>
                <w:sz w:val="28"/>
                <w:szCs w:val="32"/>
              </w:rPr>
              <w:t>開心速遞義工</w:t>
            </w:r>
            <w:proofErr w:type="gramEnd"/>
            <w:r w:rsidRPr="001C1416">
              <w:rPr>
                <w:rFonts w:ascii="微軟正黑體" w:eastAsia="微軟正黑體" w:hAnsi="微軟正黑體" w:hint="eastAsia"/>
                <w:sz w:val="28"/>
                <w:szCs w:val="32"/>
              </w:rPr>
              <w:t>組到生日</w:t>
            </w:r>
            <w:proofErr w:type="gramStart"/>
            <w:r w:rsidRPr="001C1416">
              <w:rPr>
                <w:rFonts w:ascii="微軟正黑體" w:eastAsia="微軟正黑體" w:hAnsi="微軟正黑體" w:hint="eastAsia"/>
                <w:sz w:val="28"/>
                <w:szCs w:val="32"/>
              </w:rPr>
              <w:t>院友床邊</w:t>
            </w:r>
            <w:proofErr w:type="gramEnd"/>
            <w:r w:rsidRPr="001C1416">
              <w:rPr>
                <w:rFonts w:ascii="微軟正黑體" w:eastAsia="微軟正黑體" w:hAnsi="微軟正黑體" w:hint="eastAsia"/>
                <w:sz w:val="28"/>
                <w:szCs w:val="32"/>
              </w:rPr>
              <w:t>祝賀</w:t>
            </w:r>
            <w:r w:rsidR="00CC43C6" w:rsidRPr="001C1416">
              <w:rPr>
                <w:rFonts w:ascii="微軟正黑體" w:eastAsia="微軟正黑體" w:hAnsi="微軟正黑體" w:hint="eastAsia"/>
                <w:sz w:val="28"/>
                <w:szCs w:val="32"/>
              </w:rPr>
              <w:t>。</w:t>
            </w:r>
          </w:p>
        </w:tc>
      </w:tr>
      <w:tr w:rsidR="00697247" w:rsidRPr="002F0894" w:rsidTr="002D05C6">
        <w:tc>
          <w:tcPr>
            <w:tcW w:w="1129" w:type="dxa"/>
            <w:tcBorders>
              <w:bottom w:val="nil"/>
              <w:right w:val="nil"/>
            </w:tcBorders>
          </w:tcPr>
          <w:p w:rsidR="00697247" w:rsidRPr="001C1416" w:rsidRDefault="00697247" w:rsidP="00F43D8E">
            <w:pPr>
              <w:spacing w:line="50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日期：</w:t>
            </w:r>
          </w:p>
        </w:tc>
        <w:tc>
          <w:tcPr>
            <w:tcW w:w="9633" w:type="dxa"/>
            <w:tcBorders>
              <w:left w:val="nil"/>
              <w:bottom w:val="nil"/>
            </w:tcBorders>
          </w:tcPr>
          <w:p w:rsidR="00697247" w:rsidRPr="001C1416" w:rsidRDefault="00B2536E" w:rsidP="00F43D8E">
            <w:pPr>
              <w:spacing w:line="500" w:lineRule="exact"/>
              <w:rPr>
                <w:rFonts w:ascii="微軟正黑體" w:eastAsia="微軟正黑體" w:hAnsi="微軟正黑體"/>
                <w:sz w:val="28"/>
                <w:szCs w:val="32"/>
              </w:rPr>
            </w:pPr>
            <w:r>
              <w:rPr>
                <w:rFonts w:ascii="微軟正黑體" w:eastAsia="微軟正黑體" w:hAnsi="微軟正黑體" w:hint="eastAsia"/>
                <w:noProof/>
                <w:sz w:val="32"/>
                <w:szCs w:val="32"/>
              </w:rPr>
              <w:drawing>
                <wp:anchor distT="0" distB="0" distL="114300" distR="114300" simplePos="0" relativeHeight="251630080" behindDoc="0" locked="0" layoutInCell="1" allowOverlap="1" wp14:anchorId="4A7FB615" wp14:editId="2079100F">
                  <wp:simplePos x="0" y="0"/>
                  <wp:positionH relativeFrom="column">
                    <wp:posOffset>3164840</wp:posOffset>
                  </wp:positionH>
                  <wp:positionV relativeFrom="paragraph">
                    <wp:posOffset>-1252220</wp:posOffset>
                  </wp:positionV>
                  <wp:extent cx="2684780" cy="252730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 (4).jpg"/>
                          <pic:cNvPicPr/>
                        </pic:nvPicPr>
                        <pic:blipFill>
                          <a:blip r:embed="rId11">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2684780" cy="2527300"/>
                          </a:xfrm>
                          <a:prstGeom prst="rect">
                            <a:avLst/>
                          </a:prstGeom>
                        </pic:spPr>
                      </pic:pic>
                    </a:graphicData>
                  </a:graphic>
                  <wp14:sizeRelH relativeFrom="margin">
                    <wp14:pctWidth>0</wp14:pctWidth>
                  </wp14:sizeRelH>
                  <wp14:sizeRelV relativeFrom="margin">
                    <wp14:pctHeight>0</wp14:pctHeight>
                  </wp14:sizeRelV>
                </wp:anchor>
              </w:drawing>
            </w:r>
            <w:r w:rsidR="00697247" w:rsidRPr="001C1416">
              <w:rPr>
                <w:rFonts w:ascii="微軟正黑體" w:eastAsia="微軟正黑體" w:hAnsi="微軟正黑體" w:hint="eastAsia"/>
                <w:sz w:val="28"/>
                <w:szCs w:val="32"/>
              </w:rPr>
              <w:t>2020年4-6月</w:t>
            </w:r>
          </w:p>
        </w:tc>
      </w:tr>
      <w:tr w:rsidR="00697247" w:rsidRPr="002F0894" w:rsidTr="002D05C6">
        <w:tc>
          <w:tcPr>
            <w:tcW w:w="1129" w:type="dxa"/>
            <w:tcBorders>
              <w:top w:val="nil"/>
              <w:bottom w:val="single" w:sz="4" w:space="0" w:color="auto"/>
              <w:right w:val="nil"/>
            </w:tcBorders>
          </w:tcPr>
          <w:p w:rsidR="00697247" w:rsidRPr="001C1416" w:rsidRDefault="00697247" w:rsidP="00F43D8E">
            <w:pPr>
              <w:spacing w:line="50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時間：</w:t>
            </w:r>
          </w:p>
        </w:tc>
        <w:tc>
          <w:tcPr>
            <w:tcW w:w="9633" w:type="dxa"/>
            <w:tcBorders>
              <w:top w:val="nil"/>
              <w:left w:val="nil"/>
              <w:bottom w:val="single" w:sz="4" w:space="0" w:color="auto"/>
            </w:tcBorders>
          </w:tcPr>
          <w:p w:rsidR="00697247" w:rsidRPr="001C1416" w:rsidRDefault="00697247" w:rsidP="00F43D8E">
            <w:pPr>
              <w:spacing w:line="500" w:lineRule="exact"/>
              <w:rPr>
                <w:rFonts w:ascii="微軟正黑體" w:eastAsia="微軟正黑體" w:hAnsi="微軟正黑體"/>
                <w:sz w:val="28"/>
                <w:szCs w:val="32"/>
              </w:rPr>
            </w:pPr>
            <w:r w:rsidRPr="001C1416">
              <w:rPr>
                <w:rFonts w:ascii="微軟正黑體" w:eastAsia="微軟正黑體" w:hAnsi="微軟正黑體" w:hint="eastAsia"/>
                <w:sz w:val="28"/>
                <w:szCs w:val="32"/>
              </w:rPr>
              <w:t>個別進行</w:t>
            </w:r>
          </w:p>
        </w:tc>
      </w:tr>
    </w:tbl>
    <w:p w:rsidR="009B64FF" w:rsidRPr="002F0894" w:rsidRDefault="009B64FF" w:rsidP="00F43D8E">
      <w:pPr>
        <w:spacing w:line="500" w:lineRule="exact"/>
        <w:rPr>
          <w:rFonts w:ascii="微軟正黑體" w:eastAsia="微軟正黑體" w:hAnsi="微軟正黑體"/>
          <w:sz w:val="32"/>
          <w:szCs w:val="32"/>
        </w:rPr>
      </w:pPr>
    </w:p>
    <w:p w:rsidR="009B64FF" w:rsidRPr="002F0894" w:rsidRDefault="00F43D8E" w:rsidP="009B64FF">
      <w:pPr>
        <w:spacing w:line="500" w:lineRule="exact"/>
        <w:rPr>
          <w:rFonts w:ascii="微軟正黑體" w:eastAsia="微軟正黑體" w:hAnsi="微軟正黑體"/>
          <w:i/>
          <w:sz w:val="32"/>
          <w:szCs w:val="32"/>
        </w:rPr>
      </w:pPr>
      <w:r w:rsidRPr="001C1416">
        <w:rPr>
          <w:rFonts w:ascii="微軟正黑體" w:eastAsia="微軟正黑體" w:hAnsi="微軟正黑體" w:hint="eastAsia"/>
          <w:noProof/>
          <w:sz w:val="28"/>
          <w:szCs w:val="28"/>
        </w:rPr>
        <w:drawing>
          <wp:anchor distT="0" distB="0" distL="114300" distR="114300" simplePos="0" relativeHeight="251634176" behindDoc="0" locked="0" layoutInCell="1" allowOverlap="1" wp14:anchorId="63AC0E9A" wp14:editId="5AB91E02">
            <wp:simplePos x="0" y="0"/>
            <wp:positionH relativeFrom="margin">
              <wp:align>right</wp:align>
            </wp:positionH>
            <wp:positionV relativeFrom="paragraph">
              <wp:posOffset>1227455</wp:posOffset>
            </wp:positionV>
            <wp:extent cx="1859280" cy="1679575"/>
            <wp:effectExtent l="0" t="0" r="762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named (6).jpg"/>
                    <pic:cNvPicPr/>
                  </pic:nvPicPr>
                  <pic:blipFill rotWithShape="1">
                    <a:blip r:embed="rId12" cstate="print">
                      <a:clrChange>
                        <a:clrFrom>
                          <a:srgbClr val="F6F6F6"/>
                        </a:clrFrom>
                        <a:clrTo>
                          <a:srgbClr val="F6F6F6">
                            <a:alpha val="0"/>
                          </a:srgbClr>
                        </a:clrTo>
                      </a:clrChange>
                      <a:extLst>
                        <a:ext uri="{28A0092B-C50C-407E-A947-70E740481C1C}">
                          <a14:useLocalDpi xmlns:a14="http://schemas.microsoft.com/office/drawing/2010/main" val="0"/>
                        </a:ext>
                      </a:extLst>
                    </a:blip>
                    <a:srcRect b="9658"/>
                    <a:stretch/>
                  </pic:blipFill>
                  <pic:spPr bwMode="auto">
                    <a:xfrm>
                      <a:off x="0" y="0"/>
                      <a:ext cx="1859280" cy="167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7FA" w:rsidRPr="002F0894">
        <w:rPr>
          <w:rFonts w:ascii="微軟正黑體" w:eastAsia="微軟正黑體" w:hAnsi="微軟正黑體" w:hint="eastAsia"/>
          <w:sz w:val="32"/>
          <w:szCs w:val="32"/>
        </w:rPr>
        <w:sym w:font="Wingdings" w:char="F04A"/>
      </w:r>
      <w:r w:rsidR="001217FA" w:rsidRPr="002F0894">
        <w:rPr>
          <w:rFonts w:ascii="微軟正黑體" w:eastAsia="微軟正黑體" w:hAnsi="微軟正黑體" w:hint="eastAsia"/>
          <w:i/>
          <w:sz w:val="32"/>
          <w:szCs w:val="32"/>
        </w:rPr>
        <w:t>個人服務</w:t>
      </w:r>
      <w:r w:rsidR="001217FA" w:rsidRPr="002F0894">
        <w:rPr>
          <w:rFonts w:ascii="微軟正黑體" w:eastAsia="微軟正黑體" w:hAnsi="微軟正黑體" w:hint="eastAsia"/>
          <w:sz w:val="32"/>
          <w:szCs w:val="32"/>
        </w:rPr>
        <w:t xml:space="preserve"> </w:t>
      </w:r>
      <w:proofErr w:type="gramStart"/>
      <w:r w:rsidR="001217FA" w:rsidRPr="002F0894">
        <w:rPr>
          <w:rFonts w:ascii="微軟正黑體" w:eastAsia="微軟正黑體" w:hAnsi="微軟正黑體"/>
          <w:i/>
          <w:sz w:val="32"/>
          <w:szCs w:val="32"/>
        </w:rPr>
        <w:t>–</w:t>
      </w:r>
      <w:proofErr w:type="gramEnd"/>
      <w:r w:rsidR="001217FA" w:rsidRPr="002F0894">
        <w:rPr>
          <w:rFonts w:ascii="微軟正黑體" w:eastAsia="微軟正黑體" w:hAnsi="微軟正黑體" w:hint="eastAsia"/>
          <w:i/>
          <w:sz w:val="32"/>
          <w:szCs w:val="32"/>
        </w:rPr>
        <w:t xml:space="preserve"> 為院友解決生活所需</w:t>
      </w:r>
      <w:r w:rsidR="0051300C" w:rsidRPr="002F0894">
        <w:rPr>
          <w:rFonts w:ascii="微軟正黑體" w:eastAsia="微軟正黑體" w:hAnsi="微軟正黑體" w:hint="eastAsia"/>
          <w:i/>
          <w:sz w:val="32"/>
          <w:szCs w:val="32"/>
        </w:rPr>
        <w:t>。</w:t>
      </w:r>
    </w:p>
    <w:tbl>
      <w:tblPr>
        <w:tblStyle w:val="a7"/>
        <w:tblW w:w="0" w:type="auto"/>
        <w:tblLook w:val="04A0" w:firstRow="1" w:lastRow="0" w:firstColumn="1" w:lastColumn="0" w:noHBand="0" w:noVBand="1"/>
      </w:tblPr>
      <w:tblGrid>
        <w:gridCol w:w="1242"/>
        <w:gridCol w:w="9520"/>
      </w:tblGrid>
      <w:tr w:rsidR="001217FA" w:rsidRPr="002F0894" w:rsidTr="007D1EB2">
        <w:trPr>
          <w:trHeight w:val="551"/>
        </w:trPr>
        <w:tc>
          <w:tcPr>
            <w:tcW w:w="10762" w:type="dxa"/>
            <w:gridSpan w:val="2"/>
            <w:tcBorders>
              <w:bottom w:val="nil"/>
            </w:tcBorders>
            <w:shd w:val="clear" w:color="auto" w:fill="CC99FF"/>
            <w:vAlign w:val="center"/>
          </w:tcPr>
          <w:p w:rsidR="001217FA" w:rsidRPr="001C1416" w:rsidRDefault="00CC43C6" w:rsidP="001C1416">
            <w:pPr>
              <w:spacing w:line="440" w:lineRule="exact"/>
              <w:jc w:val="both"/>
              <w:rPr>
                <w:rFonts w:ascii="微軟正黑體" w:eastAsia="微軟正黑體" w:hAnsi="微軟正黑體"/>
                <w:sz w:val="28"/>
                <w:szCs w:val="28"/>
              </w:rPr>
            </w:pPr>
            <w:proofErr w:type="gramStart"/>
            <w:r w:rsidRPr="001C1416">
              <w:rPr>
                <w:rFonts w:ascii="微軟正黑體" w:eastAsia="微軟正黑體" w:hAnsi="微軟正黑體" w:hint="eastAsia"/>
                <w:b/>
                <w:sz w:val="28"/>
                <w:szCs w:val="28"/>
              </w:rPr>
              <w:t>恩翠士</w:t>
            </w:r>
            <w:proofErr w:type="gramEnd"/>
            <w:r w:rsidRPr="001C1416">
              <w:rPr>
                <w:rFonts w:ascii="微軟正黑體" w:eastAsia="微軟正黑體" w:hAnsi="微軟正黑體" w:hint="eastAsia"/>
                <w:b/>
                <w:sz w:val="28"/>
                <w:szCs w:val="28"/>
              </w:rPr>
              <w:t>多</w:t>
            </w:r>
          </w:p>
        </w:tc>
      </w:tr>
      <w:tr w:rsidR="001217FA" w:rsidRPr="002F0894" w:rsidTr="007D1EB2">
        <w:trPr>
          <w:trHeight w:val="994"/>
        </w:trPr>
        <w:tc>
          <w:tcPr>
            <w:tcW w:w="10762" w:type="dxa"/>
            <w:gridSpan w:val="2"/>
            <w:tcBorders>
              <w:top w:val="nil"/>
              <w:bottom w:val="single" w:sz="4" w:space="0" w:color="auto"/>
            </w:tcBorders>
            <w:shd w:val="clear" w:color="auto" w:fill="CC99FF"/>
            <w:vAlign w:val="center"/>
          </w:tcPr>
          <w:p w:rsidR="001217FA" w:rsidRPr="001C1416" w:rsidRDefault="00CC43C6" w:rsidP="001C1416">
            <w:pPr>
              <w:pStyle w:val="a8"/>
              <w:numPr>
                <w:ilvl w:val="0"/>
                <w:numId w:val="2"/>
              </w:numPr>
              <w:spacing w:line="440" w:lineRule="exact"/>
              <w:ind w:leftChars="0" w:rightChars="1310" w:right="3144"/>
              <w:jc w:val="both"/>
              <w:rPr>
                <w:rFonts w:ascii="微軟正黑體" w:eastAsia="微軟正黑體" w:hAnsi="微軟正黑體"/>
                <w:sz w:val="28"/>
                <w:szCs w:val="28"/>
              </w:rPr>
            </w:pPr>
            <w:proofErr w:type="gramStart"/>
            <w:r w:rsidRPr="001C1416">
              <w:rPr>
                <w:rFonts w:ascii="微軟正黑體" w:eastAsia="微軟正黑體" w:hAnsi="微軟正黑體" w:hint="eastAsia"/>
                <w:sz w:val="28"/>
                <w:szCs w:val="28"/>
              </w:rPr>
              <w:t>由恩翠士</w:t>
            </w:r>
            <w:proofErr w:type="gramEnd"/>
            <w:r w:rsidRPr="001C1416">
              <w:rPr>
                <w:rFonts w:ascii="微軟正黑體" w:eastAsia="微軟正黑體" w:hAnsi="微軟正黑體" w:hint="eastAsia"/>
                <w:sz w:val="28"/>
                <w:szCs w:val="28"/>
              </w:rPr>
              <w:t>多義工組運作小賣部，讓</w:t>
            </w:r>
            <w:proofErr w:type="gramStart"/>
            <w:r w:rsidRPr="001C1416">
              <w:rPr>
                <w:rFonts w:ascii="微軟正黑體" w:eastAsia="微軟正黑體" w:hAnsi="微軟正黑體" w:hint="eastAsia"/>
                <w:sz w:val="28"/>
                <w:szCs w:val="28"/>
              </w:rPr>
              <w:t>院友能在</w:t>
            </w:r>
            <w:proofErr w:type="gramEnd"/>
            <w:r w:rsidRPr="001C1416">
              <w:rPr>
                <w:rFonts w:ascii="微軟正黑體" w:eastAsia="微軟正黑體" w:hAnsi="微軟正黑體" w:hint="eastAsia"/>
                <w:sz w:val="28"/>
                <w:szCs w:val="28"/>
              </w:rPr>
              <w:t>院舍內自行購置生活用品</w:t>
            </w:r>
            <w:proofErr w:type="gramStart"/>
            <w:r w:rsidRPr="001C1416">
              <w:rPr>
                <w:rFonts w:ascii="微軟正黑體" w:eastAsia="微軟正黑體" w:hAnsi="微軟正黑體" w:hint="eastAsia"/>
                <w:sz w:val="28"/>
                <w:szCs w:val="28"/>
              </w:rPr>
              <w:t>及小食</w:t>
            </w:r>
            <w:proofErr w:type="gramEnd"/>
            <w:r w:rsidRPr="001C1416">
              <w:rPr>
                <w:rFonts w:ascii="微軟正黑體" w:eastAsia="微軟正黑體" w:hAnsi="微軟正黑體" w:hint="eastAsia"/>
                <w:sz w:val="28"/>
                <w:szCs w:val="28"/>
              </w:rPr>
              <w:t>，享受購物樂趣。</w:t>
            </w:r>
          </w:p>
        </w:tc>
      </w:tr>
      <w:tr w:rsidR="001217FA" w:rsidRPr="002F0894" w:rsidTr="002F0894">
        <w:tc>
          <w:tcPr>
            <w:tcW w:w="1242" w:type="dxa"/>
            <w:tcBorders>
              <w:bottom w:val="nil"/>
              <w:right w:val="nil"/>
            </w:tcBorders>
          </w:tcPr>
          <w:p w:rsidR="001217FA" w:rsidRPr="001C1416" w:rsidRDefault="001217FA" w:rsidP="001C1416">
            <w:pPr>
              <w:spacing w:line="440" w:lineRule="exact"/>
              <w:jc w:val="both"/>
              <w:rPr>
                <w:rFonts w:ascii="微軟正黑體" w:eastAsia="微軟正黑體" w:hAnsi="微軟正黑體"/>
                <w:sz w:val="28"/>
                <w:szCs w:val="28"/>
              </w:rPr>
            </w:pPr>
            <w:r w:rsidRPr="001C1416">
              <w:rPr>
                <w:rFonts w:ascii="微軟正黑體" w:eastAsia="微軟正黑體" w:hAnsi="微軟正黑體" w:hint="eastAsia"/>
                <w:sz w:val="28"/>
                <w:szCs w:val="28"/>
              </w:rPr>
              <w:t>日期：</w:t>
            </w:r>
          </w:p>
        </w:tc>
        <w:tc>
          <w:tcPr>
            <w:tcW w:w="9520" w:type="dxa"/>
            <w:tcBorders>
              <w:left w:val="nil"/>
              <w:bottom w:val="nil"/>
            </w:tcBorders>
          </w:tcPr>
          <w:p w:rsidR="001217FA" w:rsidRPr="001C1416" w:rsidRDefault="00CC43C6" w:rsidP="001C1416">
            <w:pPr>
              <w:spacing w:line="440" w:lineRule="exact"/>
              <w:rPr>
                <w:rFonts w:ascii="微軟正黑體" w:eastAsia="微軟正黑體" w:hAnsi="微軟正黑體"/>
                <w:sz w:val="28"/>
                <w:szCs w:val="28"/>
              </w:rPr>
            </w:pPr>
            <w:r w:rsidRPr="001C1416">
              <w:rPr>
                <w:rFonts w:ascii="微軟正黑體" w:eastAsia="微軟正黑體" w:hAnsi="微軟正黑體" w:hint="eastAsia"/>
                <w:sz w:val="28"/>
                <w:szCs w:val="28"/>
              </w:rPr>
              <w:t>2020年4-6月</w:t>
            </w:r>
          </w:p>
        </w:tc>
      </w:tr>
      <w:tr w:rsidR="001217FA" w:rsidRPr="002F0894" w:rsidTr="002F0894">
        <w:tc>
          <w:tcPr>
            <w:tcW w:w="1242" w:type="dxa"/>
            <w:tcBorders>
              <w:top w:val="nil"/>
              <w:bottom w:val="nil"/>
              <w:right w:val="nil"/>
            </w:tcBorders>
          </w:tcPr>
          <w:p w:rsidR="001217FA" w:rsidRPr="001C1416" w:rsidRDefault="001217FA" w:rsidP="001C1416">
            <w:pPr>
              <w:spacing w:line="440" w:lineRule="exact"/>
              <w:jc w:val="both"/>
              <w:rPr>
                <w:rFonts w:ascii="微軟正黑體" w:eastAsia="微軟正黑體" w:hAnsi="微軟正黑體"/>
                <w:sz w:val="28"/>
                <w:szCs w:val="28"/>
              </w:rPr>
            </w:pPr>
            <w:r w:rsidRPr="001C1416">
              <w:rPr>
                <w:rFonts w:ascii="微軟正黑體" w:eastAsia="微軟正黑體" w:hAnsi="微軟正黑體" w:hint="eastAsia"/>
                <w:sz w:val="28"/>
                <w:szCs w:val="28"/>
              </w:rPr>
              <w:t>時間：</w:t>
            </w:r>
          </w:p>
        </w:tc>
        <w:tc>
          <w:tcPr>
            <w:tcW w:w="9520" w:type="dxa"/>
            <w:tcBorders>
              <w:top w:val="nil"/>
              <w:left w:val="nil"/>
              <w:bottom w:val="nil"/>
            </w:tcBorders>
          </w:tcPr>
          <w:p w:rsidR="001217FA" w:rsidRPr="001C1416" w:rsidRDefault="00C5240E" w:rsidP="001C1416">
            <w:pPr>
              <w:spacing w:line="440" w:lineRule="exact"/>
              <w:rPr>
                <w:rFonts w:ascii="微軟正黑體" w:eastAsia="微軟正黑體" w:hAnsi="微軟正黑體"/>
                <w:sz w:val="28"/>
                <w:szCs w:val="28"/>
              </w:rPr>
            </w:pPr>
            <w:r w:rsidRPr="001C1416">
              <w:rPr>
                <w:rFonts w:ascii="微軟正黑體" w:eastAsia="微軟正黑體" w:hAnsi="微軟正黑體" w:hint="eastAsia"/>
                <w:sz w:val="28"/>
                <w:szCs w:val="28"/>
              </w:rPr>
              <w:t>下午2:00-3:00</w:t>
            </w:r>
          </w:p>
        </w:tc>
      </w:tr>
      <w:tr w:rsidR="00CC43C6" w:rsidRPr="002F0894" w:rsidTr="002F0894">
        <w:tc>
          <w:tcPr>
            <w:tcW w:w="1242" w:type="dxa"/>
            <w:tcBorders>
              <w:top w:val="nil"/>
              <w:bottom w:val="single" w:sz="4" w:space="0" w:color="auto"/>
              <w:right w:val="nil"/>
            </w:tcBorders>
          </w:tcPr>
          <w:p w:rsidR="00CC43C6" w:rsidRPr="001C1416" w:rsidRDefault="00CC43C6" w:rsidP="001C1416">
            <w:pPr>
              <w:spacing w:line="440" w:lineRule="exact"/>
              <w:jc w:val="both"/>
              <w:rPr>
                <w:rFonts w:ascii="微軟正黑體" w:eastAsia="微軟正黑體" w:hAnsi="微軟正黑體"/>
                <w:sz w:val="28"/>
                <w:szCs w:val="28"/>
              </w:rPr>
            </w:pPr>
            <w:r w:rsidRPr="001C1416">
              <w:rPr>
                <w:rFonts w:ascii="微軟正黑體" w:eastAsia="微軟正黑體" w:hAnsi="微軟正黑體" w:hint="eastAsia"/>
                <w:sz w:val="28"/>
                <w:szCs w:val="28"/>
              </w:rPr>
              <w:t>備註：</w:t>
            </w:r>
          </w:p>
        </w:tc>
        <w:tc>
          <w:tcPr>
            <w:tcW w:w="9520" w:type="dxa"/>
            <w:tcBorders>
              <w:top w:val="nil"/>
              <w:left w:val="nil"/>
              <w:bottom w:val="single" w:sz="4" w:space="0" w:color="auto"/>
            </w:tcBorders>
          </w:tcPr>
          <w:p w:rsidR="00CC43C6" w:rsidRPr="001C1416" w:rsidRDefault="00CC43C6" w:rsidP="001C1416">
            <w:pPr>
              <w:spacing w:line="440" w:lineRule="exact"/>
              <w:rPr>
                <w:rFonts w:ascii="微軟正黑體" w:eastAsia="微軟正黑體" w:hAnsi="微軟正黑體"/>
                <w:sz w:val="28"/>
                <w:szCs w:val="28"/>
              </w:rPr>
            </w:pPr>
            <w:proofErr w:type="gramStart"/>
            <w:r w:rsidRPr="001C1416">
              <w:rPr>
                <w:rFonts w:ascii="微軟正黑體" w:eastAsia="微軟正黑體" w:hAnsi="微軟正黑體" w:hint="eastAsia"/>
                <w:sz w:val="28"/>
                <w:szCs w:val="28"/>
              </w:rPr>
              <w:t>院友需以</w:t>
            </w:r>
            <w:proofErr w:type="gramEnd"/>
            <w:r w:rsidRPr="001C1416">
              <w:rPr>
                <w:rFonts w:ascii="微軟正黑體" w:eastAsia="微軟正黑體" w:hAnsi="微軟正黑體" w:hint="eastAsia"/>
                <w:sz w:val="28"/>
                <w:szCs w:val="28"/>
              </w:rPr>
              <w:t>零用現金結帳。</w:t>
            </w:r>
          </w:p>
        </w:tc>
      </w:tr>
    </w:tbl>
    <w:p w:rsidR="00F43D8E" w:rsidRDefault="00F43D8E" w:rsidP="009B64FF">
      <w:pPr>
        <w:spacing w:line="500" w:lineRule="exact"/>
        <w:rPr>
          <w:rFonts w:ascii="微軟正黑體" w:eastAsia="微軟正黑體" w:hAnsi="微軟正黑體"/>
          <w:sz w:val="32"/>
          <w:szCs w:val="32"/>
        </w:rPr>
      </w:pPr>
    </w:p>
    <w:p w:rsidR="00F43D8E" w:rsidRDefault="00F43D8E">
      <w:pPr>
        <w:widowControl/>
        <w:rPr>
          <w:rFonts w:ascii="微軟正黑體" w:eastAsia="微軟正黑體" w:hAnsi="微軟正黑體"/>
          <w:sz w:val="32"/>
          <w:szCs w:val="32"/>
        </w:rPr>
      </w:pPr>
      <w:bookmarkStart w:id="0" w:name="_GoBack"/>
      <w:bookmarkEnd w:id="0"/>
    </w:p>
    <w:p w:rsidR="00F43D8E" w:rsidRDefault="00F43D8E">
      <w:pPr>
        <w:widowControl/>
        <w:rPr>
          <w:rFonts w:ascii="微軟正黑體" w:eastAsia="微軟正黑體" w:hAnsi="微軟正黑體"/>
          <w:sz w:val="32"/>
          <w:szCs w:val="32"/>
        </w:rPr>
      </w:pPr>
    </w:p>
    <w:p w:rsidR="00F43D8E" w:rsidRDefault="00F43D8E" w:rsidP="00F43D8E">
      <w:pPr>
        <w:spacing w:line="600" w:lineRule="exact"/>
        <w:jc w:val="center"/>
        <w:rPr>
          <w:rFonts w:ascii="微軟正黑體" w:eastAsia="微軟正黑體" w:hAnsi="微軟正黑體"/>
          <w:b/>
          <w:sz w:val="40"/>
          <w:szCs w:val="40"/>
          <w:u w:val="single"/>
        </w:rPr>
      </w:pPr>
      <w:r w:rsidRPr="00DE66A1">
        <w:rPr>
          <w:rFonts w:ascii="微軟正黑體" w:eastAsia="微軟正黑體" w:hAnsi="微軟正黑體" w:hint="eastAsia"/>
          <w:b/>
          <w:sz w:val="40"/>
          <w:szCs w:val="40"/>
          <w:u w:val="single"/>
        </w:rPr>
        <w:t>活動介紹</w:t>
      </w:r>
    </w:p>
    <w:p w:rsidR="00F43D8E" w:rsidRDefault="00F43D8E" w:rsidP="00F43D8E">
      <w:pPr>
        <w:spacing w:line="500" w:lineRule="exact"/>
        <w:rPr>
          <w:rFonts w:ascii="微軟正黑體" w:eastAsia="微軟正黑體" w:hAnsi="微軟正黑體"/>
          <w:b/>
          <w:sz w:val="40"/>
          <w:szCs w:val="40"/>
          <w:u w:val="single"/>
        </w:rPr>
      </w:pPr>
    </w:p>
    <w:p w:rsidR="009B64FF" w:rsidRPr="002F0894" w:rsidRDefault="002F0894" w:rsidP="009B64FF">
      <w:pPr>
        <w:spacing w:line="500" w:lineRule="exact"/>
        <w:rPr>
          <w:rFonts w:ascii="微軟正黑體" w:eastAsia="微軟正黑體" w:hAnsi="微軟正黑體"/>
          <w:i/>
          <w:sz w:val="32"/>
          <w:szCs w:val="32"/>
        </w:rPr>
      </w:pPr>
      <w:r w:rsidRPr="002F0894">
        <w:rPr>
          <w:rFonts w:ascii="微軟正黑體" w:eastAsia="微軟正黑體" w:hAnsi="微軟正黑體"/>
          <w:noProof/>
          <w:sz w:val="32"/>
          <w:szCs w:val="32"/>
        </w:rPr>
        <w:drawing>
          <wp:anchor distT="0" distB="0" distL="114300" distR="114300" simplePos="0" relativeHeight="251640320" behindDoc="0" locked="0" layoutInCell="1" allowOverlap="1" wp14:anchorId="762E6785" wp14:editId="6D464B21">
            <wp:simplePos x="0" y="0"/>
            <wp:positionH relativeFrom="column">
              <wp:posOffset>5982394</wp:posOffset>
            </wp:positionH>
            <wp:positionV relativeFrom="paragraph">
              <wp:posOffset>927925</wp:posOffset>
            </wp:positionV>
            <wp:extent cx="1196340" cy="125730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named (8).jpg"/>
                    <pic:cNvPicPr/>
                  </pic:nvPicPr>
                  <pic:blipFill rotWithShape="1">
                    <a:blip r:embed="rId13">
                      <a:extLst>
                        <a:ext uri="{28A0092B-C50C-407E-A947-70E740481C1C}">
                          <a14:useLocalDpi xmlns:a14="http://schemas.microsoft.com/office/drawing/2010/main" val="0"/>
                        </a:ext>
                      </a:extLst>
                    </a:blip>
                    <a:srcRect l="70461" t="9786" r="7014" b="63726"/>
                    <a:stretch/>
                  </pic:blipFill>
                  <pic:spPr bwMode="auto">
                    <a:xfrm>
                      <a:off x="0" y="0"/>
                      <a:ext cx="119634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4FF" w:rsidRPr="002F0894">
        <w:rPr>
          <w:rFonts w:ascii="微軟正黑體" w:eastAsia="微軟正黑體" w:hAnsi="微軟正黑體" w:hint="eastAsia"/>
          <w:sz w:val="32"/>
          <w:szCs w:val="32"/>
        </w:rPr>
        <w:sym w:font="Wingdings" w:char="F04A"/>
      </w:r>
      <w:proofErr w:type="gramStart"/>
      <w:r w:rsidR="009B64FF" w:rsidRPr="002F0894">
        <w:rPr>
          <w:rFonts w:ascii="微軟正黑體" w:eastAsia="微軟正黑體" w:hAnsi="微軟正黑體" w:hint="eastAsia"/>
          <w:i/>
          <w:sz w:val="32"/>
          <w:szCs w:val="32"/>
        </w:rPr>
        <w:t>延智服務</w:t>
      </w:r>
      <w:proofErr w:type="gramEnd"/>
      <w:r w:rsidR="009B64FF" w:rsidRPr="002F0894">
        <w:rPr>
          <w:rFonts w:ascii="微軟正黑體" w:eastAsia="微軟正黑體" w:hAnsi="微軟正黑體" w:hint="eastAsia"/>
          <w:i/>
          <w:sz w:val="32"/>
          <w:szCs w:val="32"/>
        </w:rPr>
        <w:t xml:space="preserve"> </w:t>
      </w:r>
      <w:proofErr w:type="gramStart"/>
      <w:r w:rsidR="009B64FF" w:rsidRPr="002F0894">
        <w:rPr>
          <w:rFonts w:ascii="微軟正黑體" w:eastAsia="微軟正黑體" w:hAnsi="微軟正黑體"/>
          <w:i/>
          <w:sz w:val="32"/>
          <w:szCs w:val="32"/>
        </w:rPr>
        <w:t>–</w:t>
      </w:r>
      <w:proofErr w:type="gramEnd"/>
      <w:r w:rsidR="009B64FF" w:rsidRPr="002F0894">
        <w:rPr>
          <w:rFonts w:ascii="微軟正黑體" w:eastAsia="微軟正黑體" w:hAnsi="微軟正黑體" w:hint="eastAsia"/>
          <w:i/>
          <w:sz w:val="32"/>
          <w:szCs w:val="32"/>
        </w:rPr>
        <w:t xml:space="preserve"> 透過不同的認知訓練，延緩院</w:t>
      </w:r>
      <w:proofErr w:type="gramStart"/>
      <w:r w:rsidR="009B64FF" w:rsidRPr="002F0894">
        <w:rPr>
          <w:rFonts w:ascii="微軟正黑體" w:eastAsia="微軟正黑體" w:hAnsi="微軟正黑體" w:hint="eastAsia"/>
          <w:i/>
          <w:sz w:val="32"/>
          <w:szCs w:val="32"/>
        </w:rPr>
        <w:t>友腦部</w:t>
      </w:r>
      <w:proofErr w:type="gramEnd"/>
      <w:r w:rsidR="009B64FF" w:rsidRPr="002F0894">
        <w:rPr>
          <w:rFonts w:ascii="微軟正黑體" w:eastAsia="微軟正黑體" w:hAnsi="微軟正黑體" w:hint="eastAsia"/>
          <w:i/>
          <w:sz w:val="32"/>
          <w:szCs w:val="32"/>
        </w:rPr>
        <w:t>退化。</w:t>
      </w:r>
    </w:p>
    <w:tbl>
      <w:tblPr>
        <w:tblStyle w:val="a7"/>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3114"/>
        <w:gridCol w:w="7648"/>
      </w:tblGrid>
      <w:tr w:rsidR="009B64FF" w:rsidRPr="002F0894" w:rsidTr="00C5240E">
        <w:trPr>
          <w:trHeight w:val="455"/>
        </w:trPr>
        <w:tc>
          <w:tcPr>
            <w:tcW w:w="10762" w:type="dxa"/>
            <w:gridSpan w:val="2"/>
            <w:tcBorders>
              <w:top w:val="single" w:sz="4" w:space="0" w:color="auto"/>
              <w:left w:val="single" w:sz="4" w:space="0" w:color="auto"/>
              <w:bottom w:val="nil"/>
              <w:right w:val="single" w:sz="4" w:space="0" w:color="auto"/>
            </w:tcBorders>
            <w:shd w:val="clear" w:color="auto" w:fill="FF9933"/>
          </w:tcPr>
          <w:p w:rsidR="009B64FF" w:rsidRPr="001C1416" w:rsidRDefault="009B64FF" w:rsidP="00F43D8E">
            <w:pPr>
              <w:spacing w:line="500" w:lineRule="exact"/>
              <w:ind w:leftChars="839" w:left="2014"/>
              <w:jc w:val="both"/>
              <w:rPr>
                <w:rFonts w:ascii="微軟正黑體" w:eastAsia="微軟正黑體" w:hAnsi="微軟正黑體"/>
                <w:b/>
                <w:sz w:val="28"/>
                <w:szCs w:val="32"/>
              </w:rPr>
            </w:pPr>
            <w:r w:rsidRPr="001C1416">
              <w:rPr>
                <w:rFonts w:ascii="微軟正黑體" w:eastAsia="微軟正黑體" w:hAnsi="微軟正黑體" w:hint="eastAsia"/>
                <w:b/>
                <w:sz w:val="28"/>
                <w:szCs w:val="32"/>
              </w:rPr>
              <w:t>我Net你都Net－認知障礙一對一訓練</w:t>
            </w:r>
          </w:p>
        </w:tc>
      </w:tr>
      <w:tr w:rsidR="009B64FF" w:rsidRPr="002F0894" w:rsidTr="00C5240E">
        <w:trPr>
          <w:trHeight w:val="844"/>
        </w:trPr>
        <w:tc>
          <w:tcPr>
            <w:tcW w:w="10762" w:type="dxa"/>
            <w:gridSpan w:val="2"/>
            <w:tcBorders>
              <w:top w:val="nil"/>
              <w:left w:val="single" w:sz="4" w:space="0" w:color="auto"/>
              <w:bottom w:val="single" w:sz="4" w:space="0" w:color="auto"/>
              <w:right w:val="single" w:sz="4" w:space="0" w:color="auto"/>
            </w:tcBorders>
            <w:shd w:val="clear" w:color="auto" w:fill="FF9933"/>
          </w:tcPr>
          <w:p w:rsidR="009B64FF" w:rsidRPr="001C1416" w:rsidRDefault="009B64FF" w:rsidP="00F43D8E">
            <w:pPr>
              <w:pStyle w:val="a8"/>
              <w:numPr>
                <w:ilvl w:val="0"/>
                <w:numId w:val="2"/>
              </w:numPr>
              <w:spacing w:line="500" w:lineRule="exact"/>
              <w:ind w:leftChars="0" w:left="2581"/>
              <w:jc w:val="both"/>
              <w:rPr>
                <w:rFonts w:ascii="微軟正黑體" w:eastAsia="微軟正黑體" w:hAnsi="微軟正黑體"/>
                <w:b/>
                <w:sz w:val="28"/>
                <w:szCs w:val="32"/>
              </w:rPr>
            </w:pPr>
            <w:r w:rsidRPr="001C1416">
              <w:rPr>
                <w:rFonts w:ascii="微軟正黑體" w:eastAsia="微軟正黑體" w:hAnsi="微軟正黑體" w:hint="eastAsia"/>
                <w:sz w:val="28"/>
                <w:szCs w:val="32"/>
              </w:rPr>
              <w:t>以平板電腦遊戲訓練記憶力</w:t>
            </w:r>
            <w:proofErr w:type="gramStart"/>
            <w:r w:rsidRPr="001C1416">
              <w:rPr>
                <w:rFonts w:ascii="微軟正黑體" w:eastAsia="微軟正黑體" w:hAnsi="微軟正黑體" w:hint="eastAsia"/>
                <w:sz w:val="28"/>
                <w:szCs w:val="32"/>
              </w:rPr>
              <w:t>﹑</w:t>
            </w:r>
            <w:proofErr w:type="gramEnd"/>
            <w:r w:rsidRPr="001C1416">
              <w:rPr>
                <w:rFonts w:ascii="微軟正黑體" w:eastAsia="微軟正黑體" w:hAnsi="微軟正黑體" w:hint="eastAsia"/>
                <w:sz w:val="28"/>
                <w:szCs w:val="32"/>
              </w:rPr>
              <w:t>專注力</w:t>
            </w:r>
            <w:proofErr w:type="gramStart"/>
            <w:r w:rsidRPr="001C1416">
              <w:rPr>
                <w:rFonts w:ascii="微軟正黑體" w:eastAsia="微軟正黑體" w:hAnsi="微軟正黑體" w:hint="eastAsia"/>
                <w:sz w:val="28"/>
                <w:szCs w:val="32"/>
              </w:rPr>
              <w:t>﹑</w:t>
            </w:r>
            <w:proofErr w:type="gramEnd"/>
            <w:r w:rsidRPr="001C1416">
              <w:rPr>
                <w:rFonts w:ascii="微軟正黑體" w:eastAsia="微軟正黑體" w:hAnsi="微軟正黑體" w:hint="eastAsia"/>
                <w:sz w:val="28"/>
                <w:szCs w:val="32"/>
              </w:rPr>
              <w:t>執行力</w:t>
            </w:r>
            <w:proofErr w:type="gramStart"/>
            <w:r w:rsidRPr="001C1416">
              <w:rPr>
                <w:rFonts w:ascii="微軟正黑體" w:eastAsia="微軟正黑體" w:hAnsi="微軟正黑體" w:hint="eastAsia"/>
                <w:sz w:val="28"/>
                <w:szCs w:val="32"/>
              </w:rPr>
              <w:t>﹑</w:t>
            </w:r>
            <w:proofErr w:type="gramEnd"/>
            <w:r w:rsidRPr="001C1416">
              <w:rPr>
                <w:rFonts w:ascii="微軟正黑體" w:eastAsia="微軟正黑體" w:hAnsi="微軟正黑體" w:hint="eastAsia"/>
                <w:sz w:val="28"/>
                <w:szCs w:val="32"/>
              </w:rPr>
              <w:t>靈活性</w:t>
            </w:r>
            <w:proofErr w:type="gramStart"/>
            <w:r w:rsidRPr="001C1416">
              <w:rPr>
                <w:rFonts w:ascii="微軟正黑體" w:eastAsia="微軟正黑體" w:hAnsi="微軟正黑體" w:hint="eastAsia"/>
                <w:sz w:val="28"/>
                <w:szCs w:val="32"/>
              </w:rPr>
              <w:t>﹑</w:t>
            </w:r>
            <w:proofErr w:type="gramEnd"/>
            <w:r w:rsidRPr="001C1416">
              <w:rPr>
                <w:rFonts w:ascii="微軟正黑體" w:eastAsia="微軟正黑體" w:hAnsi="微軟正黑體" w:hint="eastAsia"/>
                <w:sz w:val="28"/>
                <w:szCs w:val="32"/>
              </w:rPr>
              <w:t>視覺空間</w:t>
            </w:r>
            <w:proofErr w:type="gramStart"/>
            <w:r w:rsidRPr="001C1416">
              <w:rPr>
                <w:rFonts w:ascii="微軟正黑體" w:eastAsia="微軟正黑體" w:hAnsi="微軟正黑體" w:hint="eastAsia"/>
                <w:sz w:val="28"/>
                <w:szCs w:val="32"/>
              </w:rPr>
              <w:t>﹑</w:t>
            </w:r>
            <w:proofErr w:type="gramEnd"/>
            <w:r w:rsidRPr="001C1416">
              <w:rPr>
                <w:rFonts w:ascii="微軟正黑體" w:eastAsia="微軟正黑體" w:hAnsi="微軟正黑體" w:hint="eastAsia"/>
                <w:sz w:val="28"/>
                <w:szCs w:val="32"/>
              </w:rPr>
              <w:t>語言能力</w:t>
            </w:r>
            <w:proofErr w:type="gramStart"/>
            <w:r w:rsidRPr="001C1416">
              <w:rPr>
                <w:rFonts w:ascii="微軟正黑體" w:eastAsia="微軟正黑體" w:hAnsi="微軟正黑體" w:hint="eastAsia"/>
                <w:sz w:val="28"/>
                <w:szCs w:val="32"/>
              </w:rPr>
              <w:t>等腦部</w:t>
            </w:r>
            <w:proofErr w:type="gramEnd"/>
            <w:r w:rsidRPr="001C1416">
              <w:rPr>
                <w:rFonts w:ascii="微軟正黑體" w:eastAsia="微軟正黑體" w:hAnsi="微軟正黑體" w:hint="eastAsia"/>
                <w:sz w:val="28"/>
                <w:szCs w:val="32"/>
              </w:rPr>
              <w:t>能力，延緩院</w:t>
            </w:r>
            <w:proofErr w:type="gramStart"/>
            <w:r w:rsidRPr="001C1416">
              <w:rPr>
                <w:rFonts w:ascii="微軟正黑體" w:eastAsia="微軟正黑體" w:hAnsi="微軟正黑體" w:hint="eastAsia"/>
                <w:sz w:val="28"/>
                <w:szCs w:val="32"/>
              </w:rPr>
              <w:t>友腦部</w:t>
            </w:r>
            <w:proofErr w:type="gramEnd"/>
            <w:r w:rsidRPr="001C1416">
              <w:rPr>
                <w:rFonts w:ascii="微軟正黑體" w:eastAsia="微軟正黑體" w:hAnsi="微軟正黑體" w:hint="eastAsia"/>
                <w:sz w:val="28"/>
                <w:szCs w:val="32"/>
              </w:rPr>
              <w:t>退化。</w:t>
            </w:r>
          </w:p>
        </w:tc>
      </w:tr>
      <w:tr w:rsidR="009B64FF" w:rsidRPr="002F0894" w:rsidTr="00A97A04">
        <w:trPr>
          <w:trHeight w:val="431"/>
        </w:trPr>
        <w:tc>
          <w:tcPr>
            <w:tcW w:w="3114" w:type="dxa"/>
            <w:tcBorders>
              <w:top w:val="single" w:sz="4" w:space="0" w:color="auto"/>
              <w:left w:val="single" w:sz="4" w:space="0" w:color="auto"/>
              <w:bottom w:val="nil"/>
              <w:right w:val="nil"/>
            </w:tcBorders>
            <w:shd w:val="clear" w:color="auto" w:fill="FFFFFF" w:themeFill="background1"/>
          </w:tcPr>
          <w:p w:rsidR="009B64FF" w:rsidRPr="001C1416" w:rsidRDefault="00A97A04" w:rsidP="00F43D8E">
            <w:pPr>
              <w:spacing w:line="500" w:lineRule="exact"/>
              <w:jc w:val="right"/>
              <w:rPr>
                <w:rFonts w:ascii="微軟正黑體" w:eastAsia="微軟正黑體" w:hAnsi="微軟正黑體"/>
                <w:sz w:val="28"/>
                <w:szCs w:val="32"/>
              </w:rPr>
            </w:pPr>
            <w:r w:rsidRPr="001C1416">
              <w:rPr>
                <w:rFonts w:ascii="微軟正黑體" w:eastAsia="微軟正黑體" w:hAnsi="微軟正黑體"/>
                <w:noProof/>
                <w:sz w:val="28"/>
                <w:szCs w:val="32"/>
              </w:rPr>
              <w:drawing>
                <wp:anchor distT="0" distB="0" distL="114300" distR="114300" simplePos="0" relativeHeight="251644416" behindDoc="0" locked="0" layoutInCell="1" allowOverlap="1" wp14:anchorId="5881EE5F" wp14:editId="0BA28E01">
                  <wp:simplePos x="0" y="0"/>
                  <wp:positionH relativeFrom="column">
                    <wp:posOffset>-76200</wp:posOffset>
                  </wp:positionH>
                  <wp:positionV relativeFrom="paragraph">
                    <wp:posOffset>-865505</wp:posOffset>
                  </wp:positionV>
                  <wp:extent cx="1410684" cy="165100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named (8).jpg"/>
                          <pic:cNvPicPr/>
                        </pic:nvPicPr>
                        <pic:blipFill rotWithShape="1">
                          <a:blip r:embed="rId14">
                            <a:extLst>
                              <a:ext uri="{28A0092B-C50C-407E-A947-70E740481C1C}">
                                <a14:useLocalDpi xmlns:a14="http://schemas.microsoft.com/office/drawing/2010/main" val="0"/>
                              </a:ext>
                            </a:extLst>
                          </a:blip>
                          <a:srcRect l="69092" t="35836" r="7014" b="32845"/>
                          <a:stretch/>
                        </pic:blipFill>
                        <pic:spPr bwMode="auto">
                          <a:xfrm>
                            <a:off x="0" y="0"/>
                            <a:ext cx="1410684"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4FF" w:rsidRPr="001C1416">
              <w:rPr>
                <w:rFonts w:ascii="微軟正黑體" w:eastAsia="微軟正黑體" w:hAnsi="微軟正黑體" w:hint="eastAsia"/>
                <w:sz w:val="28"/>
                <w:szCs w:val="32"/>
              </w:rPr>
              <w:t>日期：</w:t>
            </w:r>
          </w:p>
        </w:tc>
        <w:tc>
          <w:tcPr>
            <w:tcW w:w="7648" w:type="dxa"/>
            <w:tcBorders>
              <w:top w:val="single" w:sz="4" w:space="0" w:color="auto"/>
              <w:left w:val="nil"/>
              <w:bottom w:val="nil"/>
              <w:right w:val="single" w:sz="4" w:space="0" w:color="auto"/>
            </w:tcBorders>
            <w:shd w:val="clear" w:color="auto" w:fill="FFFFFF" w:themeFill="background1"/>
            <w:vAlign w:val="center"/>
          </w:tcPr>
          <w:p w:rsidR="009B64FF" w:rsidRPr="001C1416" w:rsidRDefault="009B64FF" w:rsidP="00F43D8E">
            <w:pPr>
              <w:spacing w:line="50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2020年4-6月</w:t>
            </w:r>
          </w:p>
        </w:tc>
      </w:tr>
      <w:tr w:rsidR="009B64FF" w:rsidRPr="002F0894" w:rsidTr="00A97A04">
        <w:trPr>
          <w:trHeight w:val="409"/>
        </w:trPr>
        <w:tc>
          <w:tcPr>
            <w:tcW w:w="3114" w:type="dxa"/>
            <w:tcBorders>
              <w:top w:val="nil"/>
              <w:left w:val="single" w:sz="4" w:space="0" w:color="auto"/>
              <w:bottom w:val="single" w:sz="4" w:space="0" w:color="auto"/>
              <w:right w:val="nil"/>
            </w:tcBorders>
            <w:shd w:val="clear" w:color="auto" w:fill="FFFFFF" w:themeFill="background1"/>
          </w:tcPr>
          <w:p w:rsidR="009B64FF" w:rsidRPr="001C1416" w:rsidRDefault="009B64FF" w:rsidP="00F43D8E">
            <w:pPr>
              <w:spacing w:line="500" w:lineRule="exact"/>
              <w:jc w:val="right"/>
              <w:rPr>
                <w:rFonts w:ascii="微軟正黑體" w:eastAsia="微軟正黑體" w:hAnsi="微軟正黑體"/>
                <w:sz w:val="28"/>
                <w:szCs w:val="32"/>
              </w:rPr>
            </w:pPr>
            <w:r w:rsidRPr="001C1416">
              <w:rPr>
                <w:rFonts w:ascii="微軟正黑體" w:eastAsia="微軟正黑體" w:hAnsi="微軟正黑體" w:hint="eastAsia"/>
                <w:sz w:val="28"/>
                <w:szCs w:val="32"/>
              </w:rPr>
              <w:t>時間：</w:t>
            </w:r>
          </w:p>
        </w:tc>
        <w:tc>
          <w:tcPr>
            <w:tcW w:w="7648" w:type="dxa"/>
            <w:tcBorders>
              <w:top w:val="nil"/>
              <w:left w:val="nil"/>
              <w:bottom w:val="single" w:sz="4" w:space="0" w:color="auto"/>
              <w:right w:val="single" w:sz="4" w:space="0" w:color="auto"/>
            </w:tcBorders>
            <w:shd w:val="clear" w:color="auto" w:fill="FFFFFF" w:themeFill="background1"/>
            <w:vAlign w:val="center"/>
          </w:tcPr>
          <w:p w:rsidR="009B64FF" w:rsidRPr="001C1416" w:rsidRDefault="009B64FF" w:rsidP="00F43D8E">
            <w:pPr>
              <w:spacing w:line="50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個別進行</w:t>
            </w:r>
          </w:p>
        </w:tc>
      </w:tr>
    </w:tbl>
    <w:p w:rsidR="00B2536E" w:rsidRDefault="00B2536E" w:rsidP="00B2536E">
      <w:pPr>
        <w:spacing w:line="600" w:lineRule="exact"/>
        <w:jc w:val="center"/>
        <w:rPr>
          <w:rFonts w:ascii="微軟正黑體" w:eastAsia="微軟正黑體" w:hAnsi="微軟正黑體"/>
          <w:b/>
          <w:sz w:val="40"/>
          <w:szCs w:val="40"/>
          <w:u w:val="single"/>
        </w:rPr>
      </w:pPr>
      <w:r w:rsidRPr="00DE66A1">
        <w:rPr>
          <w:rFonts w:ascii="微軟正黑體" w:eastAsia="微軟正黑體" w:hAnsi="微軟正黑體" w:hint="eastAsia"/>
          <w:b/>
          <w:sz w:val="40"/>
          <w:szCs w:val="40"/>
          <w:u w:val="single"/>
        </w:rPr>
        <w:t>活動介紹</w:t>
      </w:r>
    </w:p>
    <w:p w:rsidR="00B2536E" w:rsidRDefault="00B2536E" w:rsidP="00F43D8E">
      <w:pPr>
        <w:spacing w:line="500" w:lineRule="exact"/>
        <w:rPr>
          <w:rFonts w:ascii="微軟正黑體" w:eastAsia="微軟正黑體" w:hAnsi="微軟正黑體"/>
          <w:b/>
          <w:sz w:val="40"/>
          <w:szCs w:val="40"/>
          <w:u w:val="single"/>
        </w:rPr>
      </w:pPr>
    </w:p>
    <w:p w:rsidR="0051300C" w:rsidRPr="002F0894" w:rsidRDefault="0051300C" w:rsidP="0051300C">
      <w:pPr>
        <w:spacing w:line="500" w:lineRule="exact"/>
        <w:rPr>
          <w:rFonts w:ascii="微軟正黑體" w:eastAsia="微軟正黑體" w:hAnsi="微軟正黑體"/>
          <w:i/>
          <w:sz w:val="32"/>
          <w:szCs w:val="32"/>
        </w:rPr>
      </w:pPr>
      <w:r w:rsidRPr="002F0894">
        <w:rPr>
          <w:rFonts w:ascii="微軟正黑體" w:eastAsia="微軟正黑體" w:hAnsi="微軟正黑體" w:hint="eastAsia"/>
          <w:sz w:val="32"/>
          <w:szCs w:val="32"/>
        </w:rPr>
        <w:sym w:font="Wingdings" w:char="F04A"/>
      </w:r>
      <w:r w:rsidRPr="002F0894">
        <w:rPr>
          <w:rFonts w:ascii="微軟正黑體" w:eastAsia="微軟正黑體" w:hAnsi="微軟正黑體" w:hint="eastAsia"/>
          <w:i/>
          <w:sz w:val="32"/>
          <w:szCs w:val="32"/>
        </w:rPr>
        <w:t xml:space="preserve">義工服務 </w:t>
      </w:r>
      <w:proofErr w:type="gramStart"/>
      <w:r w:rsidRPr="002F0894">
        <w:rPr>
          <w:rFonts w:ascii="微軟正黑體" w:eastAsia="微軟正黑體" w:hAnsi="微軟正黑體"/>
          <w:i/>
          <w:sz w:val="32"/>
          <w:szCs w:val="32"/>
        </w:rPr>
        <w:t>–</w:t>
      </w:r>
      <w:proofErr w:type="gramEnd"/>
      <w:r w:rsidRPr="002F0894">
        <w:rPr>
          <w:rFonts w:ascii="微軟正黑體" w:eastAsia="微軟正黑體" w:hAnsi="微軟正黑體" w:hint="eastAsia"/>
          <w:i/>
          <w:sz w:val="32"/>
          <w:szCs w:val="32"/>
        </w:rPr>
        <w:t xml:space="preserve"> 鼓勵院友參與義工服務，讓他們也能發揮所長，老有所為。</w:t>
      </w:r>
    </w:p>
    <w:tbl>
      <w:tblPr>
        <w:tblStyle w:val="a7"/>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2972"/>
        <w:gridCol w:w="7790"/>
      </w:tblGrid>
      <w:tr w:rsidR="0051300C" w:rsidRPr="002F0894" w:rsidTr="007D1EB2">
        <w:trPr>
          <w:trHeight w:val="455"/>
        </w:trPr>
        <w:tc>
          <w:tcPr>
            <w:tcW w:w="10762" w:type="dxa"/>
            <w:gridSpan w:val="2"/>
            <w:tcBorders>
              <w:top w:val="single" w:sz="4" w:space="0" w:color="auto"/>
              <w:left w:val="single" w:sz="4" w:space="0" w:color="auto"/>
              <w:bottom w:val="nil"/>
              <w:right w:val="single" w:sz="4" w:space="0" w:color="auto"/>
            </w:tcBorders>
            <w:shd w:val="clear" w:color="auto" w:fill="FFCC66"/>
          </w:tcPr>
          <w:p w:rsidR="0051300C" w:rsidRPr="001C1416" w:rsidRDefault="0051300C" w:rsidP="007575BF">
            <w:pPr>
              <w:spacing w:line="440" w:lineRule="exact"/>
              <w:ind w:leftChars="780" w:left="1872"/>
              <w:jc w:val="both"/>
              <w:rPr>
                <w:rFonts w:ascii="微軟正黑體" w:eastAsia="微軟正黑體" w:hAnsi="微軟正黑體"/>
                <w:b/>
                <w:sz w:val="28"/>
                <w:szCs w:val="32"/>
              </w:rPr>
            </w:pPr>
            <w:r w:rsidRPr="001C1416">
              <w:rPr>
                <w:rFonts w:ascii="微軟正黑體" w:eastAsia="微軟正黑體" w:hAnsi="微軟正黑體" w:hint="eastAsia"/>
                <w:b/>
                <w:sz w:val="28"/>
                <w:szCs w:val="32"/>
              </w:rPr>
              <w:t>生日</w:t>
            </w:r>
            <w:proofErr w:type="gramStart"/>
            <w:r w:rsidRPr="001C1416">
              <w:rPr>
                <w:rFonts w:ascii="微軟正黑體" w:eastAsia="微軟正黑體" w:hAnsi="微軟正黑體" w:hint="eastAsia"/>
                <w:b/>
                <w:sz w:val="28"/>
                <w:szCs w:val="32"/>
              </w:rPr>
              <w:t>開心速遞義工</w:t>
            </w:r>
            <w:proofErr w:type="gramEnd"/>
            <w:r w:rsidRPr="001C1416">
              <w:rPr>
                <w:rFonts w:ascii="微軟正黑體" w:eastAsia="微軟正黑體" w:hAnsi="微軟正黑體" w:hint="eastAsia"/>
                <w:b/>
                <w:sz w:val="28"/>
                <w:szCs w:val="32"/>
              </w:rPr>
              <w:t>組</w:t>
            </w:r>
          </w:p>
        </w:tc>
      </w:tr>
      <w:tr w:rsidR="0051300C" w:rsidRPr="002F0894" w:rsidTr="007D1EB2">
        <w:trPr>
          <w:trHeight w:val="424"/>
        </w:trPr>
        <w:tc>
          <w:tcPr>
            <w:tcW w:w="10762" w:type="dxa"/>
            <w:gridSpan w:val="2"/>
            <w:tcBorders>
              <w:top w:val="nil"/>
              <w:left w:val="single" w:sz="4" w:space="0" w:color="auto"/>
              <w:bottom w:val="single" w:sz="4" w:space="0" w:color="auto"/>
              <w:right w:val="single" w:sz="4" w:space="0" w:color="auto"/>
            </w:tcBorders>
            <w:shd w:val="clear" w:color="auto" w:fill="FFCC66"/>
          </w:tcPr>
          <w:p w:rsidR="0051300C" w:rsidRPr="001C1416" w:rsidRDefault="00B2536E" w:rsidP="00F43D8E">
            <w:pPr>
              <w:pStyle w:val="a8"/>
              <w:numPr>
                <w:ilvl w:val="0"/>
                <w:numId w:val="2"/>
              </w:numPr>
              <w:spacing w:line="440" w:lineRule="exact"/>
              <w:ind w:leftChars="0" w:left="2439"/>
              <w:jc w:val="both"/>
              <w:rPr>
                <w:rFonts w:ascii="微軟正黑體" w:eastAsia="微軟正黑體" w:hAnsi="微軟正黑體"/>
                <w:b/>
                <w:sz w:val="28"/>
                <w:szCs w:val="32"/>
              </w:rPr>
            </w:pPr>
            <w:r>
              <w:rPr>
                <w:rFonts w:ascii="微軟正黑體" w:eastAsia="微軟正黑體" w:hAnsi="微軟正黑體" w:hint="eastAsia"/>
                <w:sz w:val="28"/>
                <w:szCs w:val="32"/>
              </w:rPr>
              <w:t>義工製作生日卡</w:t>
            </w:r>
            <w:r w:rsidR="00F43D8E">
              <w:rPr>
                <w:rFonts w:ascii="微軟正黑體" w:eastAsia="微軟正黑體" w:hAnsi="微軟正黑體" w:hint="eastAsia"/>
                <w:sz w:val="28"/>
                <w:szCs w:val="32"/>
              </w:rPr>
              <w:t>，</w:t>
            </w:r>
            <w:proofErr w:type="gramStart"/>
            <w:r w:rsidR="0051300C" w:rsidRPr="001C1416">
              <w:rPr>
                <w:rFonts w:ascii="微軟正黑體" w:eastAsia="微軟正黑體" w:hAnsi="微軟正黑體" w:hint="eastAsia"/>
                <w:sz w:val="28"/>
                <w:szCs w:val="32"/>
              </w:rPr>
              <w:t>為生日院友</w:t>
            </w:r>
            <w:proofErr w:type="gramEnd"/>
            <w:r w:rsidR="0051300C" w:rsidRPr="001C1416">
              <w:rPr>
                <w:rFonts w:ascii="微軟正黑體" w:eastAsia="微軟正黑體" w:hAnsi="微軟正黑體" w:hint="eastAsia"/>
                <w:sz w:val="28"/>
                <w:szCs w:val="32"/>
              </w:rPr>
              <w:t>送上祝賀</w:t>
            </w:r>
          </w:p>
        </w:tc>
      </w:tr>
      <w:tr w:rsidR="0051300C" w:rsidRPr="002F0894" w:rsidTr="00A97A04">
        <w:trPr>
          <w:trHeight w:val="431"/>
        </w:trPr>
        <w:tc>
          <w:tcPr>
            <w:tcW w:w="2972" w:type="dxa"/>
            <w:tcBorders>
              <w:top w:val="single" w:sz="4" w:space="0" w:color="auto"/>
              <w:left w:val="single" w:sz="4" w:space="0" w:color="auto"/>
              <w:bottom w:val="nil"/>
              <w:right w:val="nil"/>
            </w:tcBorders>
            <w:shd w:val="clear" w:color="auto" w:fill="FFFFFF" w:themeFill="background1"/>
          </w:tcPr>
          <w:p w:rsidR="0051300C" w:rsidRPr="001C1416" w:rsidRDefault="00A97A04" w:rsidP="007575BF">
            <w:pPr>
              <w:spacing w:line="440" w:lineRule="exact"/>
              <w:jc w:val="right"/>
              <w:rPr>
                <w:rFonts w:ascii="微軟正黑體" w:eastAsia="微軟正黑體" w:hAnsi="微軟正黑體"/>
                <w:sz w:val="28"/>
                <w:szCs w:val="32"/>
              </w:rPr>
            </w:pPr>
            <w:r w:rsidRPr="001C1416">
              <w:rPr>
                <w:rFonts w:ascii="微軟正黑體" w:eastAsia="微軟正黑體" w:hAnsi="微軟正黑體"/>
                <w:noProof/>
                <w:sz w:val="28"/>
                <w:szCs w:val="32"/>
              </w:rPr>
              <w:drawing>
                <wp:anchor distT="0" distB="0" distL="114300" distR="114300" simplePos="0" relativeHeight="251647488" behindDoc="0" locked="0" layoutInCell="1" allowOverlap="1" wp14:anchorId="35D12F56" wp14:editId="3511D4F4">
                  <wp:simplePos x="0" y="0"/>
                  <wp:positionH relativeFrom="column">
                    <wp:posOffset>-166786</wp:posOffset>
                  </wp:positionH>
                  <wp:positionV relativeFrom="paragraph">
                    <wp:posOffset>-593228</wp:posOffset>
                  </wp:positionV>
                  <wp:extent cx="1313180" cy="1313180"/>
                  <wp:effectExtent l="0" t="0" r="127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named (10).jpg"/>
                          <pic:cNvPicPr/>
                        </pic:nvPicPr>
                        <pic:blipFill>
                          <a:blip r:embed="rId15">
                            <a:extLst>
                              <a:ext uri="{28A0092B-C50C-407E-A947-70E740481C1C}">
                                <a14:useLocalDpi xmlns:a14="http://schemas.microsoft.com/office/drawing/2010/main" val="0"/>
                              </a:ext>
                            </a:extLst>
                          </a:blip>
                          <a:stretch>
                            <a:fillRect/>
                          </a:stretch>
                        </pic:blipFill>
                        <pic:spPr>
                          <a:xfrm>
                            <a:off x="0" y="0"/>
                            <a:ext cx="1313180" cy="1313180"/>
                          </a:xfrm>
                          <a:prstGeom prst="rect">
                            <a:avLst/>
                          </a:prstGeom>
                        </pic:spPr>
                      </pic:pic>
                    </a:graphicData>
                  </a:graphic>
                  <wp14:sizeRelH relativeFrom="margin">
                    <wp14:pctWidth>0</wp14:pctWidth>
                  </wp14:sizeRelH>
                  <wp14:sizeRelV relativeFrom="margin">
                    <wp14:pctHeight>0</wp14:pctHeight>
                  </wp14:sizeRelV>
                </wp:anchor>
              </w:drawing>
            </w:r>
            <w:r w:rsidR="0051300C" w:rsidRPr="001C1416">
              <w:rPr>
                <w:rFonts w:ascii="微軟正黑體" w:eastAsia="微軟正黑體" w:hAnsi="微軟正黑體" w:hint="eastAsia"/>
                <w:sz w:val="28"/>
                <w:szCs w:val="32"/>
              </w:rPr>
              <w:t>日期：</w:t>
            </w:r>
          </w:p>
        </w:tc>
        <w:tc>
          <w:tcPr>
            <w:tcW w:w="7790" w:type="dxa"/>
            <w:tcBorders>
              <w:top w:val="single" w:sz="4" w:space="0" w:color="auto"/>
              <w:left w:val="nil"/>
              <w:bottom w:val="nil"/>
              <w:right w:val="single" w:sz="4" w:space="0" w:color="auto"/>
            </w:tcBorders>
            <w:shd w:val="clear" w:color="auto" w:fill="FFFFFF" w:themeFill="background1"/>
            <w:vAlign w:val="center"/>
          </w:tcPr>
          <w:p w:rsidR="0051300C" w:rsidRPr="001C1416" w:rsidRDefault="0051300C" w:rsidP="007575BF">
            <w:pPr>
              <w:spacing w:line="44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2020年4-6月</w:t>
            </w:r>
          </w:p>
        </w:tc>
      </w:tr>
      <w:tr w:rsidR="0051300C" w:rsidRPr="002F0894" w:rsidTr="00B2536E">
        <w:trPr>
          <w:trHeight w:val="409"/>
        </w:trPr>
        <w:tc>
          <w:tcPr>
            <w:tcW w:w="2972" w:type="dxa"/>
            <w:tcBorders>
              <w:top w:val="nil"/>
              <w:left w:val="single" w:sz="4" w:space="0" w:color="auto"/>
              <w:bottom w:val="single" w:sz="4" w:space="0" w:color="auto"/>
              <w:right w:val="nil"/>
            </w:tcBorders>
            <w:shd w:val="clear" w:color="auto" w:fill="FFFFFF" w:themeFill="background1"/>
          </w:tcPr>
          <w:p w:rsidR="0051300C" w:rsidRPr="001C1416" w:rsidRDefault="0051300C" w:rsidP="007575BF">
            <w:pPr>
              <w:spacing w:line="440" w:lineRule="exact"/>
              <w:jc w:val="right"/>
              <w:rPr>
                <w:rFonts w:ascii="微軟正黑體" w:eastAsia="微軟正黑體" w:hAnsi="微軟正黑體"/>
                <w:sz w:val="28"/>
                <w:szCs w:val="32"/>
              </w:rPr>
            </w:pPr>
            <w:r w:rsidRPr="001C1416">
              <w:rPr>
                <w:rFonts w:ascii="微軟正黑體" w:eastAsia="微軟正黑體" w:hAnsi="微軟正黑體" w:hint="eastAsia"/>
                <w:sz w:val="28"/>
                <w:szCs w:val="32"/>
              </w:rPr>
              <w:t>時間：</w:t>
            </w:r>
          </w:p>
        </w:tc>
        <w:tc>
          <w:tcPr>
            <w:tcW w:w="7790" w:type="dxa"/>
            <w:tcBorders>
              <w:top w:val="nil"/>
              <w:left w:val="nil"/>
              <w:bottom w:val="single" w:sz="4" w:space="0" w:color="auto"/>
              <w:right w:val="single" w:sz="4" w:space="0" w:color="auto"/>
            </w:tcBorders>
            <w:shd w:val="clear" w:color="auto" w:fill="FFFFFF" w:themeFill="background1"/>
            <w:vAlign w:val="center"/>
          </w:tcPr>
          <w:p w:rsidR="0051300C" w:rsidRPr="001C1416" w:rsidRDefault="003234D3" w:rsidP="007575BF">
            <w:pPr>
              <w:spacing w:line="44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上午10:30-11:00</w:t>
            </w:r>
          </w:p>
        </w:tc>
      </w:tr>
    </w:tbl>
    <w:p w:rsidR="0051300C" w:rsidRPr="002F0894" w:rsidRDefault="0051300C" w:rsidP="00F43D8E">
      <w:pPr>
        <w:spacing w:line="500" w:lineRule="exact"/>
        <w:rPr>
          <w:rFonts w:ascii="微軟正黑體" w:eastAsia="微軟正黑體" w:hAnsi="微軟正黑體"/>
          <w:sz w:val="32"/>
          <w:szCs w:val="32"/>
        </w:rPr>
      </w:pPr>
    </w:p>
    <w:p w:rsidR="005F6FDC" w:rsidRPr="002F0894" w:rsidRDefault="005808E6" w:rsidP="005808E6">
      <w:pPr>
        <w:spacing w:line="400" w:lineRule="exact"/>
        <w:rPr>
          <w:rFonts w:ascii="微軟正黑體" w:eastAsia="微軟正黑體" w:hAnsi="微軟正黑體"/>
          <w:i/>
          <w:sz w:val="32"/>
          <w:szCs w:val="32"/>
        </w:rPr>
      </w:pPr>
      <w:r w:rsidRPr="002F0894">
        <w:rPr>
          <w:rFonts w:ascii="微軟正黑體" w:eastAsia="微軟正黑體" w:hAnsi="微軟正黑體" w:hint="eastAsia"/>
          <w:sz w:val="32"/>
          <w:szCs w:val="32"/>
        </w:rPr>
        <w:sym w:font="Wingdings" w:char="F04A"/>
      </w:r>
      <w:r w:rsidRPr="002F0894">
        <w:rPr>
          <w:rFonts w:ascii="微軟正黑體" w:eastAsia="微軟正黑體" w:hAnsi="微軟正黑體" w:hint="eastAsia"/>
          <w:i/>
          <w:sz w:val="32"/>
          <w:szCs w:val="32"/>
        </w:rPr>
        <w:t xml:space="preserve">服務使用者參與 </w:t>
      </w:r>
      <w:proofErr w:type="gramStart"/>
      <w:r w:rsidRPr="002F0894">
        <w:rPr>
          <w:rFonts w:ascii="微軟正黑體" w:eastAsia="微軟正黑體" w:hAnsi="微軟正黑體"/>
          <w:i/>
          <w:sz w:val="32"/>
          <w:szCs w:val="32"/>
        </w:rPr>
        <w:t>–</w:t>
      </w:r>
      <w:proofErr w:type="gramEnd"/>
      <w:r w:rsidRPr="002F0894">
        <w:rPr>
          <w:rFonts w:ascii="微軟正黑體" w:eastAsia="微軟正黑體" w:hAnsi="微軟正黑體" w:hint="eastAsia"/>
          <w:i/>
          <w:sz w:val="32"/>
          <w:szCs w:val="32"/>
        </w:rPr>
        <w:t xml:space="preserve"> 提供平台讓院友及親友表達意見及了解院</w:t>
      </w:r>
      <w:proofErr w:type="gramStart"/>
      <w:r w:rsidRPr="002F0894">
        <w:rPr>
          <w:rFonts w:ascii="微軟正黑體" w:eastAsia="微軟正黑體" w:hAnsi="微軟正黑體" w:hint="eastAsia"/>
          <w:i/>
          <w:sz w:val="32"/>
          <w:szCs w:val="32"/>
        </w:rPr>
        <w:t>務</w:t>
      </w:r>
      <w:proofErr w:type="gramEnd"/>
      <w:r w:rsidRPr="002F0894">
        <w:rPr>
          <w:rFonts w:ascii="微軟正黑體" w:eastAsia="微軟正黑體" w:hAnsi="微軟正黑體" w:hint="eastAsia"/>
          <w:i/>
          <w:sz w:val="32"/>
          <w:szCs w:val="32"/>
        </w:rPr>
        <w:t>。</w:t>
      </w:r>
    </w:p>
    <w:tbl>
      <w:tblPr>
        <w:tblStyle w:val="a7"/>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1242"/>
        <w:gridCol w:w="9520"/>
      </w:tblGrid>
      <w:tr w:rsidR="005808E6" w:rsidRPr="002F0894" w:rsidTr="00C851E7">
        <w:trPr>
          <w:trHeight w:val="455"/>
        </w:trPr>
        <w:tc>
          <w:tcPr>
            <w:tcW w:w="10762" w:type="dxa"/>
            <w:gridSpan w:val="2"/>
            <w:tcBorders>
              <w:top w:val="single" w:sz="4" w:space="0" w:color="auto"/>
              <w:left w:val="single" w:sz="4" w:space="0" w:color="auto"/>
              <w:bottom w:val="nil"/>
              <w:right w:val="single" w:sz="4" w:space="0" w:color="auto"/>
            </w:tcBorders>
            <w:shd w:val="clear" w:color="auto" w:fill="9999FF"/>
          </w:tcPr>
          <w:p w:rsidR="005808E6" w:rsidRPr="001C1416" w:rsidRDefault="005808E6" w:rsidP="007575BF">
            <w:pPr>
              <w:spacing w:line="440" w:lineRule="exact"/>
              <w:jc w:val="both"/>
              <w:rPr>
                <w:rFonts w:ascii="微軟正黑體" w:eastAsia="微軟正黑體" w:hAnsi="微軟正黑體"/>
                <w:b/>
                <w:sz w:val="28"/>
                <w:szCs w:val="32"/>
              </w:rPr>
            </w:pPr>
            <w:r w:rsidRPr="001C1416">
              <w:rPr>
                <w:rFonts w:ascii="微軟正黑體" w:eastAsia="微軟正黑體" w:hAnsi="微軟正黑體" w:hint="eastAsia"/>
                <w:b/>
                <w:sz w:val="28"/>
                <w:szCs w:val="32"/>
              </w:rPr>
              <w:t>院友大會</w:t>
            </w:r>
          </w:p>
        </w:tc>
      </w:tr>
      <w:tr w:rsidR="005808E6" w:rsidRPr="002F0894" w:rsidTr="00C851E7">
        <w:trPr>
          <w:trHeight w:val="424"/>
        </w:trPr>
        <w:tc>
          <w:tcPr>
            <w:tcW w:w="10762" w:type="dxa"/>
            <w:gridSpan w:val="2"/>
            <w:tcBorders>
              <w:top w:val="nil"/>
              <w:left w:val="single" w:sz="4" w:space="0" w:color="auto"/>
              <w:bottom w:val="single" w:sz="4" w:space="0" w:color="auto"/>
              <w:right w:val="single" w:sz="4" w:space="0" w:color="auto"/>
            </w:tcBorders>
            <w:shd w:val="clear" w:color="auto" w:fill="9999FF"/>
          </w:tcPr>
          <w:p w:rsidR="005808E6" w:rsidRPr="001C1416" w:rsidRDefault="005808E6" w:rsidP="007575BF">
            <w:pPr>
              <w:pStyle w:val="a8"/>
              <w:numPr>
                <w:ilvl w:val="0"/>
                <w:numId w:val="2"/>
              </w:numPr>
              <w:spacing w:line="440" w:lineRule="exact"/>
              <w:ind w:leftChars="0"/>
              <w:jc w:val="both"/>
              <w:rPr>
                <w:rFonts w:ascii="微軟正黑體" w:eastAsia="微軟正黑體" w:hAnsi="微軟正黑體"/>
                <w:b/>
                <w:sz w:val="28"/>
                <w:szCs w:val="32"/>
              </w:rPr>
            </w:pPr>
            <w:r w:rsidRPr="001C1416">
              <w:rPr>
                <w:rFonts w:ascii="微軟正黑體" w:eastAsia="微軟正黑體" w:hAnsi="微軟正黑體" w:hint="eastAsia"/>
                <w:sz w:val="28"/>
                <w:szCs w:val="32"/>
              </w:rPr>
              <w:t>與院友分享院舍及活動資訊，並諮詢院友對院舍的意見。</w:t>
            </w:r>
          </w:p>
        </w:tc>
      </w:tr>
      <w:tr w:rsidR="005808E6" w:rsidRPr="002F0894" w:rsidTr="002F0894">
        <w:trPr>
          <w:trHeight w:val="431"/>
        </w:trPr>
        <w:tc>
          <w:tcPr>
            <w:tcW w:w="1242" w:type="dxa"/>
            <w:tcBorders>
              <w:top w:val="single" w:sz="4" w:space="0" w:color="auto"/>
              <w:left w:val="single" w:sz="4" w:space="0" w:color="auto"/>
              <w:bottom w:val="nil"/>
              <w:right w:val="nil"/>
            </w:tcBorders>
            <w:shd w:val="clear" w:color="auto" w:fill="FFFFFF" w:themeFill="background1"/>
          </w:tcPr>
          <w:p w:rsidR="005808E6" w:rsidRPr="001C1416" w:rsidRDefault="005808E6" w:rsidP="007575BF">
            <w:pPr>
              <w:spacing w:line="44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日期：</w:t>
            </w:r>
          </w:p>
        </w:tc>
        <w:tc>
          <w:tcPr>
            <w:tcW w:w="9520" w:type="dxa"/>
            <w:tcBorders>
              <w:top w:val="single" w:sz="4" w:space="0" w:color="auto"/>
              <w:left w:val="nil"/>
              <w:bottom w:val="nil"/>
              <w:right w:val="single" w:sz="4" w:space="0" w:color="auto"/>
            </w:tcBorders>
            <w:shd w:val="clear" w:color="auto" w:fill="FFFFFF" w:themeFill="background1"/>
            <w:vAlign w:val="center"/>
          </w:tcPr>
          <w:p w:rsidR="005808E6" w:rsidRPr="001C1416" w:rsidRDefault="005808E6" w:rsidP="00B2536E">
            <w:pPr>
              <w:spacing w:line="44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2020年</w:t>
            </w:r>
            <w:r w:rsidR="00B2536E">
              <w:rPr>
                <w:rFonts w:ascii="微軟正黑體" w:eastAsia="微軟正黑體" w:hAnsi="微軟正黑體"/>
                <w:sz w:val="28"/>
                <w:szCs w:val="32"/>
              </w:rPr>
              <w:t>4</w:t>
            </w:r>
            <w:r w:rsidRPr="001C1416">
              <w:rPr>
                <w:rFonts w:ascii="微軟正黑體" w:eastAsia="微軟正黑體" w:hAnsi="微軟正黑體" w:hint="eastAsia"/>
                <w:sz w:val="28"/>
                <w:szCs w:val="32"/>
              </w:rPr>
              <w:t>月</w:t>
            </w:r>
            <w:r w:rsidR="00B2536E">
              <w:rPr>
                <w:rFonts w:ascii="微軟正黑體" w:eastAsia="微軟正黑體" w:hAnsi="微軟正黑體"/>
                <w:sz w:val="28"/>
                <w:szCs w:val="32"/>
              </w:rPr>
              <w:t>6</w:t>
            </w:r>
            <w:r w:rsidR="00C5240E" w:rsidRPr="001C1416">
              <w:rPr>
                <w:rFonts w:ascii="微軟正黑體" w:eastAsia="微軟正黑體" w:hAnsi="微軟正黑體" w:hint="eastAsia"/>
                <w:sz w:val="28"/>
                <w:szCs w:val="32"/>
              </w:rPr>
              <w:t>至</w:t>
            </w:r>
            <w:r w:rsidR="00B2536E">
              <w:rPr>
                <w:rFonts w:ascii="微軟正黑體" w:eastAsia="微軟正黑體" w:hAnsi="微軟正黑體"/>
                <w:sz w:val="28"/>
                <w:szCs w:val="32"/>
              </w:rPr>
              <w:t>11</w:t>
            </w:r>
            <w:r w:rsidRPr="001C1416">
              <w:rPr>
                <w:rFonts w:ascii="微軟正黑體" w:eastAsia="微軟正黑體" w:hAnsi="微軟正黑體" w:hint="eastAsia"/>
                <w:sz w:val="28"/>
                <w:szCs w:val="32"/>
              </w:rPr>
              <w:t>日</w:t>
            </w:r>
          </w:p>
        </w:tc>
      </w:tr>
      <w:tr w:rsidR="005808E6" w:rsidRPr="002F0894" w:rsidTr="002F0894">
        <w:trPr>
          <w:trHeight w:val="409"/>
        </w:trPr>
        <w:tc>
          <w:tcPr>
            <w:tcW w:w="1242" w:type="dxa"/>
            <w:tcBorders>
              <w:top w:val="nil"/>
              <w:left w:val="single" w:sz="4" w:space="0" w:color="auto"/>
              <w:bottom w:val="nil"/>
              <w:right w:val="nil"/>
            </w:tcBorders>
            <w:shd w:val="clear" w:color="auto" w:fill="FFFFFF" w:themeFill="background1"/>
          </w:tcPr>
          <w:p w:rsidR="005808E6" w:rsidRPr="001C1416" w:rsidRDefault="005808E6" w:rsidP="007575BF">
            <w:pPr>
              <w:spacing w:line="44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時間：</w:t>
            </w:r>
          </w:p>
        </w:tc>
        <w:tc>
          <w:tcPr>
            <w:tcW w:w="9520" w:type="dxa"/>
            <w:tcBorders>
              <w:top w:val="nil"/>
              <w:left w:val="nil"/>
              <w:bottom w:val="nil"/>
              <w:right w:val="single" w:sz="4" w:space="0" w:color="auto"/>
            </w:tcBorders>
            <w:shd w:val="clear" w:color="auto" w:fill="FFFFFF" w:themeFill="background1"/>
            <w:vAlign w:val="center"/>
          </w:tcPr>
          <w:p w:rsidR="005808E6" w:rsidRPr="001C1416" w:rsidRDefault="005808E6" w:rsidP="007575BF">
            <w:pPr>
              <w:spacing w:line="44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上午10:00</w:t>
            </w:r>
            <w:r w:rsidR="00C5240E" w:rsidRPr="001C1416">
              <w:rPr>
                <w:rFonts w:ascii="微軟正黑體" w:eastAsia="微軟正黑體" w:hAnsi="微軟正黑體" w:hint="eastAsia"/>
                <w:sz w:val="28"/>
                <w:szCs w:val="32"/>
              </w:rPr>
              <w:t>-11:00 / 下午2:30-3:30 (每節30分鐘)</w:t>
            </w:r>
          </w:p>
        </w:tc>
      </w:tr>
      <w:tr w:rsidR="00C5240E" w:rsidRPr="002F0894" w:rsidTr="002F0894">
        <w:trPr>
          <w:trHeight w:val="409"/>
        </w:trPr>
        <w:tc>
          <w:tcPr>
            <w:tcW w:w="1242" w:type="dxa"/>
            <w:tcBorders>
              <w:top w:val="nil"/>
              <w:left w:val="single" w:sz="4" w:space="0" w:color="auto"/>
              <w:bottom w:val="single" w:sz="4" w:space="0" w:color="auto"/>
              <w:right w:val="nil"/>
            </w:tcBorders>
            <w:shd w:val="clear" w:color="auto" w:fill="FFFFFF" w:themeFill="background1"/>
          </w:tcPr>
          <w:p w:rsidR="00C5240E" w:rsidRPr="001C1416" w:rsidRDefault="00C5240E" w:rsidP="007575BF">
            <w:pPr>
              <w:spacing w:line="440" w:lineRule="exact"/>
              <w:jc w:val="both"/>
              <w:rPr>
                <w:rFonts w:ascii="微軟正黑體" w:eastAsia="微軟正黑體" w:hAnsi="微軟正黑體"/>
                <w:sz w:val="28"/>
                <w:szCs w:val="32"/>
              </w:rPr>
            </w:pPr>
            <w:r w:rsidRPr="001C1416">
              <w:rPr>
                <w:rFonts w:ascii="微軟正黑體" w:eastAsia="微軟正黑體" w:hAnsi="微軟正黑體" w:hint="eastAsia"/>
                <w:sz w:val="28"/>
                <w:szCs w:val="32"/>
              </w:rPr>
              <w:t>地點：</w:t>
            </w:r>
          </w:p>
        </w:tc>
        <w:tc>
          <w:tcPr>
            <w:tcW w:w="9520" w:type="dxa"/>
            <w:tcBorders>
              <w:top w:val="nil"/>
              <w:left w:val="nil"/>
              <w:bottom w:val="single" w:sz="4" w:space="0" w:color="auto"/>
              <w:right w:val="single" w:sz="4" w:space="0" w:color="auto"/>
            </w:tcBorders>
            <w:shd w:val="clear" w:color="auto" w:fill="FFFFFF" w:themeFill="background1"/>
          </w:tcPr>
          <w:p w:rsidR="00C5240E" w:rsidRPr="001C1416" w:rsidRDefault="007575BF" w:rsidP="007575BF">
            <w:pPr>
              <w:spacing w:line="440" w:lineRule="exact"/>
              <w:rPr>
                <w:rFonts w:ascii="微軟正黑體" w:eastAsia="微軟正黑體" w:hAnsi="微軟正黑體"/>
                <w:sz w:val="28"/>
                <w:szCs w:val="32"/>
              </w:rPr>
            </w:pPr>
            <w:r w:rsidRPr="002F0894">
              <w:rPr>
                <w:rFonts w:ascii="微軟正黑體" w:eastAsia="微軟正黑體" w:hAnsi="微軟正黑體"/>
                <w:b/>
                <w:noProof/>
                <w:sz w:val="32"/>
                <w:szCs w:val="32"/>
              </w:rPr>
              <w:drawing>
                <wp:anchor distT="0" distB="0" distL="114300" distR="114300" simplePos="0" relativeHeight="251660800" behindDoc="0" locked="0" layoutInCell="1" allowOverlap="1" wp14:anchorId="095CA2AA" wp14:editId="41D8F913">
                  <wp:simplePos x="0" y="0"/>
                  <wp:positionH relativeFrom="column">
                    <wp:posOffset>3983316</wp:posOffset>
                  </wp:positionH>
                  <wp:positionV relativeFrom="paragraph">
                    <wp:posOffset>-337231</wp:posOffset>
                  </wp:positionV>
                  <wp:extent cx="2114550" cy="1191895"/>
                  <wp:effectExtent l="0" t="0" r="0" b="825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d0fbe8dd17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4550" cy="1191895"/>
                          </a:xfrm>
                          <a:prstGeom prst="rect">
                            <a:avLst/>
                          </a:prstGeom>
                        </pic:spPr>
                      </pic:pic>
                    </a:graphicData>
                  </a:graphic>
                  <wp14:sizeRelH relativeFrom="margin">
                    <wp14:pctWidth>0</wp14:pctWidth>
                  </wp14:sizeRelH>
                  <wp14:sizeRelV relativeFrom="margin">
                    <wp14:pctHeight>0</wp14:pctHeight>
                  </wp14:sizeRelV>
                </wp:anchor>
              </w:drawing>
            </w:r>
            <w:r w:rsidR="00C5240E" w:rsidRPr="001C1416">
              <w:rPr>
                <w:rFonts w:ascii="微軟正黑體" w:eastAsia="微軟正黑體" w:hAnsi="微軟正黑體" w:hint="eastAsia"/>
                <w:sz w:val="28"/>
                <w:szCs w:val="32"/>
              </w:rPr>
              <w:t>個別院友房間</w:t>
            </w:r>
          </w:p>
        </w:tc>
      </w:tr>
    </w:tbl>
    <w:p w:rsidR="00B92694" w:rsidRDefault="00B92694" w:rsidP="007D1EB2">
      <w:pPr>
        <w:spacing w:line="500" w:lineRule="exact"/>
        <w:jc w:val="center"/>
        <w:rPr>
          <w:rFonts w:ascii="微軟正黑體" w:eastAsia="微軟正黑體" w:hAnsi="微軟正黑體"/>
          <w:b/>
          <w:sz w:val="40"/>
          <w:szCs w:val="40"/>
          <w:u w:val="single"/>
        </w:rPr>
      </w:pPr>
    </w:p>
    <w:p w:rsidR="00F43D8E" w:rsidRDefault="00F43D8E" w:rsidP="007575BF">
      <w:pPr>
        <w:widowControl/>
        <w:jc w:val="center"/>
        <w:rPr>
          <w:rFonts w:ascii="微軟正黑體" w:eastAsia="微軟正黑體" w:hAnsi="微軟正黑體"/>
          <w:b/>
          <w:sz w:val="40"/>
          <w:szCs w:val="40"/>
        </w:rPr>
      </w:pPr>
    </w:p>
    <w:p w:rsidR="00F43D8E" w:rsidRDefault="00F43D8E" w:rsidP="00F43D8E">
      <w:pPr>
        <w:widowControl/>
        <w:rPr>
          <w:rFonts w:ascii="微軟正黑體" w:eastAsia="微軟正黑體" w:hAnsi="微軟正黑體"/>
          <w:b/>
          <w:sz w:val="40"/>
          <w:szCs w:val="40"/>
        </w:rPr>
      </w:pPr>
      <w:proofErr w:type="gramStart"/>
      <w:r>
        <w:rPr>
          <w:rFonts w:ascii="微軟正黑體" w:eastAsia="微軟正黑體" w:hAnsi="微軟正黑體" w:hint="eastAsia"/>
          <w:b/>
          <w:sz w:val="40"/>
          <w:szCs w:val="40"/>
        </w:rPr>
        <w:t>鑑</w:t>
      </w:r>
      <w:proofErr w:type="gramEnd"/>
      <w:r>
        <w:rPr>
          <w:rFonts w:ascii="微軟正黑體" w:eastAsia="微軟正黑體" w:hAnsi="微軟正黑體" w:hint="eastAsia"/>
          <w:b/>
          <w:sz w:val="40"/>
          <w:szCs w:val="40"/>
        </w:rPr>
        <w:t>於社區上新型肺炎情況尚未受控，</w:t>
      </w:r>
      <w:proofErr w:type="gramStart"/>
      <w:r>
        <w:rPr>
          <w:rFonts w:ascii="微軟正黑體" w:eastAsia="微軟正黑體" w:hAnsi="微軟正黑體" w:hint="eastAsia"/>
          <w:b/>
          <w:sz w:val="40"/>
          <w:szCs w:val="40"/>
        </w:rPr>
        <w:t>本苑為</w:t>
      </w:r>
      <w:proofErr w:type="gramEnd"/>
      <w:r>
        <w:rPr>
          <w:rFonts w:ascii="微軟正黑體" w:eastAsia="微軟正黑體" w:hAnsi="微軟正黑體" w:hint="eastAsia"/>
          <w:b/>
          <w:sz w:val="40"/>
          <w:szCs w:val="40"/>
        </w:rPr>
        <w:t>保障院友健康，暫停所有義工探訪及外出活動。院舍內的活動改於個別院友房間內進行，避免群體活動，</w:t>
      </w:r>
      <w:r w:rsidR="006C163E">
        <w:rPr>
          <w:rFonts w:ascii="微軟正黑體" w:eastAsia="微軟正黑體" w:hAnsi="微軟正黑體" w:hint="eastAsia"/>
          <w:b/>
          <w:sz w:val="40"/>
          <w:szCs w:val="40"/>
        </w:rPr>
        <w:t>減低感染風險。</w:t>
      </w:r>
    </w:p>
    <w:p w:rsidR="005808E6" w:rsidRDefault="00B92694" w:rsidP="00F43D8E">
      <w:pPr>
        <w:widowControl/>
        <w:rPr>
          <w:rFonts w:ascii="微軟正黑體" w:eastAsia="微軟正黑體" w:hAnsi="微軟正黑體"/>
          <w:b/>
          <w:sz w:val="40"/>
          <w:szCs w:val="40"/>
          <w:u w:val="single"/>
        </w:rPr>
      </w:pPr>
      <w:r w:rsidRPr="00B92694">
        <w:rPr>
          <w:rFonts w:ascii="微軟正黑體" w:eastAsia="微軟正黑體" w:hAnsi="微軟正黑體"/>
          <w:b/>
          <w:sz w:val="40"/>
          <w:szCs w:val="40"/>
        </w:rPr>
        <w:br w:type="page"/>
      </w:r>
      <w:r w:rsidR="007D1EB2" w:rsidRPr="007D1EB2">
        <w:rPr>
          <w:rFonts w:ascii="微軟正黑體" w:eastAsia="微軟正黑體" w:hAnsi="微軟正黑體" w:hint="eastAsia"/>
          <w:b/>
          <w:sz w:val="40"/>
          <w:szCs w:val="40"/>
          <w:u w:val="single"/>
        </w:rPr>
        <w:t>抗</w:t>
      </w:r>
      <w:proofErr w:type="gramStart"/>
      <w:r w:rsidR="007D1EB2" w:rsidRPr="007D1EB2">
        <w:rPr>
          <w:rFonts w:ascii="微軟正黑體" w:eastAsia="微軟正黑體" w:hAnsi="微軟正黑體" w:hint="eastAsia"/>
          <w:b/>
          <w:sz w:val="40"/>
          <w:szCs w:val="40"/>
          <w:u w:val="single"/>
        </w:rPr>
        <w:t>疫</w:t>
      </w:r>
      <w:proofErr w:type="gramEnd"/>
      <w:r w:rsidR="00CD3ED7">
        <w:rPr>
          <w:rFonts w:ascii="微軟正黑體" w:eastAsia="微軟正黑體" w:hAnsi="微軟正黑體" w:hint="eastAsia"/>
          <w:b/>
          <w:sz w:val="40"/>
          <w:szCs w:val="40"/>
          <w:u w:val="single"/>
        </w:rPr>
        <w:t>你我有責，</w:t>
      </w:r>
      <w:proofErr w:type="gramStart"/>
      <w:r w:rsidR="00CD3ED7">
        <w:rPr>
          <w:rFonts w:ascii="微軟正黑體" w:eastAsia="微軟正黑體" w:hAnsi="微軟正黑體" w:hint="eastAsia"/>
          <w:b/>
          <w:sz w:val="40"/>
          <w:szCs w:val="40"/>
          <w:u w:val="single"/>
        </w:rPr>
        <w:t>齊抗新型</w:t>
      </w:r>
      <w:proofErr w:type="gramEnd"/>
      <w:r w:rsidR="00CD3ED7">
        <w:rPr>
          <w:rFonts w:ascii="微軟正黑體" w:eastAsia="微軟正黑體" w:hAnsi="微軟正黑體" w:hint="eastAsia"/>
          <w:b/>
          <w:sz w:val="40"/>
          <w:szCs w:val="40"/>
          <w:u w:val="single"/>
        </w:rPr>
        <w:t>肺炎</w:t>
      </w:r>
    </w:p>
    <w:p w:rsidR="00CD3ED7" w:rsidRDefault="00CD3ED7" w:rsidP="00CD3ED7">
      <w:pPr>
        <w:spacing w:line="400" w:lineRule="exact"/>
        <w:rPr>
          <w:rFonts w:ascii="微軟正黑體" w:eastAsia="微軟正黑體" w:hAnsi="微軟正黑體"/>
          <w:b/>
          <w:sz w:val="40"/>
          <w:szCs w:val="40"/>
          <w:u w:val="single"/>
        </w:rPr>
      </w:pPr>
    </w:p>
    <w:p w:rsidR="00CD3ED7" w:rsidRDefault="00CD3ED7" w:rsidP="00D111D8">
      <w:pPr>
        <w:spacing w:line="500" w:lineRule="exact"/>
        <w:ind w:left="1" w:firstLineChars="202" w:firstLine="566"/>
        <w:rPr>
          <w:rFonts w:ascii="微軟正黑體" w:eastAsia="微軟正黑體" w:hAnsi="微軟正黑體"/>
          <w:sz w:val="28"/>
          <w:szCs w:val="40"/>
        </w:rPr>
      </w:pPr>
      <w:r w:rsidRPr="00CD3ED7">
        <w:rPr>
          <w:rFonts w:ascii="微軟正黑體" w:eastAsia="微軟正黑體" w:hAnsi="微軟正黑體" w:hint="eastAsia"/>
          <w:sz w:val="28"/>
          <w:szCs w:val="40"/>
        </w:rPr>
        <w:t>近</w:t>
      </w:r>
      <w:r>
        <w:rPr>
          <w:rFonts w:ascii="微軟正黑體" w:eastAsia="微軟正黑體" w:hAnsi="微軟正黑體" w:hint="eastAsia"/>
          <w:sz w:val="28"/>
          <w:szCs w:val="40"/>
        </w:rPr>
        <w:t>日新型肺炎</w:t>
      </w:r>
      <w:r w:rsidR="004E3311">
        <w:rPr>
          <w:rFonts w:ascii="微軟正黑體" w:eastAsia="微軟正黑體" w:hAnsi="微軟正黑體" w:hint="eastAsia"/>
          <w:sz w:val="28"/>
          <w:szCs w:val="40"/>
        </w:rPr>
        <w:t>在世界各地蔓延，尤亞洲情況更為嚴峻，日韓兩地每日數以百計新增確診個案，本港社區爆發亦尚未受控。</w:t>
      </w:r>
      <w:r w:rsidR="008E2AAA">
        <w:rPr>
          <w:rFonts w:ascii="微軟正黑體" w:eastAsia="微軟正黑體" w:hAnsi="微軟正黑體" w:hint="eastAsia"/>
          <w:sz w:val="28"/>
          <w:szCs w:val="40"/>
        </w:rPr>
        <w:t>為保障自己和他人</w:t>
      </w:r>
      <w:r w:rsidR="004E3311">
        <w:rPr>
          <w:rFonts w:ascii="微軟正黑體" w:eastAsia="微軟正黑體" w:hAnsi="微軟正黑體" w:hint="eastAsia"/>
          <w:sz w:val="28"/>
          <w:szCs w:val="40"/>
        </w:rPr>
        <w:t>，不論我和你都有責</w:t>
      </w:r>
      <w:r w:rsidR="00BF3E88">
        <w:rPr>
          <w:rFonts w:ascii="微軟正黑體" w:eastAsia="微軟正黑體" w:hAnsi="微軟正黑體" w:hint="eastAsia"/>
          <w:sz w:val="28"/>
          <w:szCs w:val="40"/>
        </w:rPr>
        <w:t>任</w:t>
      </w:r>
      <w:r w:rsidR="004E3311">
        <w:rPr>
          <w:rFonts w:ascii="微軟正黑體" w:eastAsia="微軟正黑體" w:hAnsi="微軟正黑體" w:hint="eastAsia"/>
          <w:sz w:val="28"/>
          <w:szCs w:val="40"/>
        </w:rPr>
        <w:t>在防疫上做多一步。</w:t>
      </w:r>
    </w:p>
    <w:p w:rsidR="00606028" w:rsidRPr="008E2AAA" w:rsidRDefault="00606028" w:rsidP="00606028">
      <w:pPr>
        <w:spacing w:line="300" w:lineRule="exact"/>
        <w:ind w:firstLineChars="202" w:firstLine="566"/>
        <w:rPr>
          <w:rFonts w:ascii="微軟正黑體" w:eastAsia="微軟正黑體" w:hAnsi="微軟正黑體"/>
          <w:sz w:val="28"/>
          <w:szCs w:val="40"/>
        </w:rPr>
      </w:pPr>
    </w:p>
    <w:p w:rsidR="00D111D8" w:rsidRDefault="00D111D8" w:rsidP="00D111D8">
      <w:pPr>
        <w:pStyle w:val="a8"/>
        <w:numPr>
          <w:ilvl w:val="0"/>
          <w:numId w:val="6"/>
        </w:numPr>
        <w:spacing w:line="500" w:lineRule="exact"/>
        <w:ind w:leftChars="0"/>
        <w:rPr>
          <w:rFonts w:ascii="微軟正黑體" w:eastAsia="微軟正黑體" w:hAnsi="微軟正黑體"/>
          <w:b/>
          <w:sz w:val="28"/>
          <w:szCs w:val="40"/>
        </w:rPr>
      </w:pPr>
      <w:r w:rsidRPr="00D111D8">
        <w:rPr>
          <w:rFonts w:ascii="微軟正黑體" w:eastAsia="微軟正黑體" w:hAnsi="微軟正黑體" w:hint="eastAsia"/>
          <w:b/>
          <w:sz w:val="28"/>
          <w:szCs w:val="40"/>
        </w:rPr>
        <w:t>勤洗手，記住洗手七式</w:t>
      </w:r>
    </w:p>
    <w:p w:rsidR="00BF3E88" w:rsidRDefault="00606028" w:rsidP="000E7BDA">
      <w:pPr>
        <w:spacing w:line="500" w:lineRule="exact"/>
        <w:ind w:left="1" w:firstLineChars="202" w:firstLine="566"/>
        <w:rPr>
          <w:rFonts w:ascii="微軟正黑體" w:eastAsia="微軟正黑體" w:hAnsi="微軟正黑體"/>
          <w:sz w:val="28"/>
          <w:szCs w:val="40"/>
        </w:rPr>
      </w:pPr>
      <w:r>
        <w:rPr>
          <w:rFonts w:ascii="微軟正黑體" w:eastAsia="微軟正黑體" w:hAnsi="微軟正黑體" w:hint="eastAsia"/>
          <w:noProof/>
          <w:sz w:val="28"/>
          <w:szCs w:val="40"/>
        </w:rPr>
        <mc:AlternateContent>
          <mc:Choice Requires="wps">
            <w:drawing>
              <wp:anchor distT="0" distB="0" distL="114300" distR="114300" simplePos="0" relativeHeight="251632128" behindDoc="0" locked="0" layoutInCell="1" allowOverlap="1" wp14:anchorId="051F0539" wp14:editId="1217FE41">
                <wp:simplePos x="0" y="0"/>
                <wp:positionH relativeFrom="margin">
                  <wp:align>right</wp:align>
                </wp:positionH>
                <wp:positionV relativeFrom="paragraph">
                  <wp:posOffset>685165</wp:posOffset>
                </wp:positionV>
                <wp:extent cx="6827520" cy="3184525"/>
                <wp:effectExtent l="0" t="0" r="11430" b="15875"/>
                <wp:wrapTopAndBottom/>
                <wp:docPr id="46" name="矩形 46"/>
                <wp:cNvGraphicFramePr/>
                <a:graphic xmlns:a="http://schemas.openxmlformats.org/drawingml/2006/main">
                  <a:graphicData uri="http://schemas.microsoft.com/office/word/2010/wordprocessingShape">
                    <wps:wsp>
                      <wps:cNvSpPr/>
                      <wps:spPr>
                        <a:xfrm>
                          <a:off x="0" y="0"/>
                          <a:ext cx="6827520" cy="3184634"/>
                        </a:xfrm>
                        <a:prstGeom prst="rect">
                          <a:avLst/>
                        </a:prstGeom>
                        <a:solidFill>
                          <a:srgbClr val="CCC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6054A3" w:rsidRDefault="00F45AC3" w:rsidP="00233958">
                            <w:pPr>
                              <w:spacing w:line="600" w:lineRule="exact"/>
                              <w:jc w:val="center"/>
                              <w:rPr>
                                <w:rFonts w:ascii="微軟正黑體" w:eastAsia="微軟正黑體" w:hAnsi="微軟正黑體"/>
                                <w:color w:val="000000" w:themeColor="text1"/>
                                <w:sz w:val="28"/>
                                <w:szCs w:val="40"/>
                              </w:rPr>
                            </w:pPr>
                            <w:proofErr w:type="gramStart"/>
                            <w:r w:rsidRPr="008037D0">
                              <w:rPr>
                                <w:rFonts w:ascii="微軟正黑體" w:eastAsia="微軟正黑體" w:hAnsi="微軟正黑體" w:hint="eastAsia"/>
                                <w:color w:val="000000" w:themeColor="text1"/>
                                <w:sz w:val="28"/>
                                <w:szCs w:val="40"/>
                              </w:rPr>
                              <w:t>開水喉弄濕</w:t>
                            </w:r>
                            <w:proofErr w:type="gramEnd"/>
                            <w:r w:rsidRPr="008037D0">
                              <w:rPr>
                                <w:rFonts w:ascii="微軟正黑體" w:eastAsia="微軟正黑體" w:hAnsi="微軟正黑體" w:hint="eastAsia"/>
                                <w:color w:val="000000" w:themeColor="text1"/>
                                <w:sz w:val="28"/>
                                <w:szCs w:val="40"/>
                              </w:rPr>
                              <w:t xml:space="preserve">雙手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加入梘液，用手擦出泡沫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離開水源，按</w:t>
                            </w:r>
                            <w:r w:rsidRPr="008037D0">
                              <w:rPr>
                                <w:rFonts w:ascii="微軟正黑體" w:eastAsia="微軟正黑體" w:hAnsi="微軟正黑體" w:hint="eastAsia"/>
                                <w:b/>
                                <w:color w:val="ED7D31" w:themeColor="accent2"/>
                                <w:sz w:val="28"/>
                                <w:szCs w:val="40"/>
                              </w:rPr>
                              <w:t>洗手七式</w:t>
                            </w:r>
                            <w:r w:rsidRPr="008037D0">
                              <w:rPr>
                                <w:rFonts w:ascii="微軟正黑體" w:eastAsia="微軟正黑體" w:hAnsi="微軟正黑體" w:hint="eastAsia"/>
                                <w:color w:val="000000" w:themeColor="text1"/>
                                <w:sz w:val="28"/>
                                <w:szCs w:val="40"/>
                              </w:rPr>
                              <w:t>揉擦雙手最少</w:t>
                            </w:r>
                            <w:r w:rsidRPr="008037D0">
                              <w:rPr>
                                <w:rFonts w:ascii="微軟正黑體" w:eastAsia="微軟正黑體" w:hAnsi="微軟正黑體" w:hint="eastAsia"/>
                                <w:b/>
                                <w:color w:val="ED7D31" w:themeColor="accent2"/>
                                <w:sz w:val="28"/>
                                <w:szCs w:val="40"/>
                              </w:rPr>
                              <w:t>20秒</w:t>
                            </w:r>
                            <w:r w:rsidRPr="008037D0">
                              <w:rPr>
                                <w:rFonts w:ascii="微軟正黑體" w:eastAsia="微軟正黑體" w:hAnsi="微軟正黑體" w:hint="eastAsia"/>
                                <w:color w:val="000000" w:themeColor="text1"/>
                                <w:sz w:val="28"/>
                                <w:szCs w:val="40"/>
                              </w:rPr>
                              <w:t xml:space="preserve">，揉擦時切勿沖水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洗擦後用清水將雙手徹底沖洗乾淨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用乾淨毛巾或抹手紙徹底抹乾雙手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雙手洗乾淨後，</w:t>
                            </w:r>
                            <w:r w:rsidRPr="008037D0">
                              <w:rPr>
                                <w:rFonts w:ascii="微軟正黑體" w:eastAsia="微軟正黑體" w:hAnsi="微軟正黑體" w:hint="eastAsia"/>
                                <w:b/>
                                <w:color w:val="ED7D31" w:themeColor="accent2"/>
                                <w:sz w:val="28"/>
                                <w:szCs w:val="40"/>
                              </w:rPr>
                              <w:t>不要再直接觸摸水龍頭</w:t>
                            </w:r>
                            <w:r w:rsidRPr="008037D0">
                              <w:rPr>
                                <w:rFonts w:ascii="微軟正黑體" w:eastAsia="微軟正黑體" w:hAnsi="微軟正黑體" w:hint="eastAsia"/>
                                <w:color w:val="000000" w:themeColor="text1"/>
                                <w:sz w:val="28"/>
                                <w:szCs w:val="40"/>
                              </w:rPr>
                              <w:t>，先用抹手紙包裹著水龍頭，才把水龍頭關上</w:t>
                            </w:r>
                          </w:p>
                          <w:p w:rsidR="00F45AC3" w:rsidRDefault="00F45AC3" w:rsidP="008037D0">
                            <w:pPr>
                              <w:jc w:val="center"/>
                              <w:rPr>
                                <w:rFonts w:ascii="微軟正黑體" w:eastAsia="微軟正黑體" w:hAnsi="微軟正黑體"/>
                                <w:color w:val="000000" w:themeColor="text1"/>
                                <w:sz w:val="28"/>
                                <w:szCs w:val="40"/>
                              </w:rPr>
                            </w:pPr>
                          </w:p>
                          <w:p w:rsidR="00F45AC3" w:rsidRDefault="00F45AC3" w:rsidP="008037D0">
                            <w:pPr>
                              <w:jc w:val="center"/>
                              <w:rPr>
                                <w:rFonts w:ascii="微軟正黑體" w:eastAsia="微軟正黑體" w:hAnsi="微軟正黑體"/>
                                <w:color w:val="000000" w:themeColor="text1"/>
                                <w:sz w:val="28"/>
                                <w:szCs w:val="40"/>
                              </w:rPr>
                            </w:pPr>
                          </w:p>
                          <w:p w:rsidR="00F45AC3" w:rsidRDefault="00F45AC3" w:rsidP="00606028">
                            <w:pPr>
                              <w:rPr>
                                <w:rFonts w:ascii="微軟正黑體" w:eastAsia="微軟正黑體" w:hAnsi="微軟正黑體"/>
                                <w:color w:val="000000" w:themeColor="text1"/>
                                <w:sz w:val="28"/>
                                <w:szCs w:val="40"/>
                              </w:rPr>
                            </w:pPr>
                          </w:p>
                          <w:p w:rsidR="00F45AC3" w:rsidRDefault="00F45AC3" w:rsidP="008037D0">
                            <w:pPr>
                              <w:jc w:val="center"/>
                              <w:rPr>
                                <w:rFonts w:ascii="微軟正黑體" w:eastAsia="微軟正黑體" w:hAnsi="微軟正黑體"/>
                                <w:color w:val="000000" w:themeColor="text1"/>
                                <w:sz w:val="28"/>
                                <w:szCs w:val="40"/>
                              </w:rPr>
                            </w:pPr>
                          </w:p>
                          <w:p w:rsidR="00F45AC3" w:rsidRPr="008037D0" w:rsidRDefault="00F45AC3" w:rsidP="00252D6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F0539" id="矩形 46" o:spid="_x0000_s1027" style="position:absolute;left:0;text-align:left;margin-left:486.4pt;margin-top:53.95pt;width:537.6pt;height:250.7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" fillcolor="#ccf" strokecolor="black [3213]" strokeweight="1pt">
                <v:textbox>
                  <w:txbxContent>
                    <w:p w:rsidR="00F45AC3" w:rsidRPr="006054A3" w:rsidRDefault="00F45AC3" w:rsidP="00233958">
                      <w:pPr>
                        <w:spacing w:line="600" w:lineRule="exact"/>
                        <w:jc w:val="center"/>
                        <w:rPr>
                          <w:rFonts w:ascii="微軟正黑體" w:eastAsia="微軟正黑體" w:hAnsi="微軟正黑體"/>
                          <w:color w:val="000000" w:themeColor="text1"/>
                          <w:sz w:val="28"/>
                          <w:szCs w:val="40"/>
                        </w:rPr>
                      </w:pPr>
                      <w:proofErr w:type="gramStart"/>
                      <w:r w:rsidRPr="008037D0">
                        <w:rPr>
                          <w:rFonts w:ascii="微軟正黑體" w:eastAsia="微軟正黑體" w:hAnsi="微軟正黑體" w:hint="eastAsia"/>
                          <w:color w:val="000000" w:themeColor="text1"/>
                          <w:sz w:val="28"/>
                          <w:szCs w:val="40"/>
                        </w:rPr>
                        <w:t>開水喉弄濕</w:t>
                      </w:r>
                      <w:proofErr w:type="gramEnd"/>
                      <w:r w:rsidRPr="008037D0">
                        <w:rPr>
                          <w:rFonts w:ascii="微軟正黑體" w:eastAsia="微軟正黑體" w:hAnsi="微軟正黑體" w:hint="eastAsia"/>
                          <w:color w:val="000000" w:themeColor="text1"/>
                          <w:sz w:val="28"/>
                          <w:szCs w:val="40"/>
                        </w:rPr>
                        <w:t xml:space="preserve">雙手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加入梘液，用手擦出泡沫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離開水源，按</w:t>
                      </w:r>
                      <w:r w:rsidRPr="008037D0">
                        <w:rPr>
                          <w:rFonts w:ascii="微軟正黑體" w:eastAsia="微軟正黑體" w:hAnsi="微軟正黑體" w:hint="eastAsia"/>
                          <w:b/>
                          <w:color w:val="ED7D31" w:themeColor="accent2"/>
                          <w:sz w:val="28"/>
                          <w:szCs w:val="40"/>
                        </w:rPr>
                        <w:t>洗手七式</w:t>
                      </w:r>
                      <w:r w:rsidRPr="008037D0">
                        <w:rPr>
                          <w:rFonts w:ascii="微軟正黑體" w:eastAsia="微軟正黑體" w:hAnsi="微軟正黑體" w:hint="eastAsia"/>
                          <w:color w:val="000000" w:themeColor="text1"/>
                          <w:sz w:val="28"/>
                          <w:szCs w:val="40"/>
                        </w:rPr>
                        <w:t>揉擦雙手最少</w:t>
                      </w:r>
                      <w:r w:rsidRPr="008037D0">
                        <w:rPr>
                          <w:rFonts w:ascii="微軟正黑體" w:eastAsia="微軟正黑體" w:hAnsi="微軟正黑體" w:hint="eastAsia"/>
                          <w:b/>
                          <w:color w:val="ED7D31" w:themeColor="accent2"/>
                          <w:sz w:val="28"/>
                          <w:szCs w:val="40"/>
                        </w:rPr>
                        <w:t>20秒</w:t>
                      </w:r>
                      <w:r w:rsidRPr="008037D0">
                        <w:rPr>
                          <w:rFonts w:ascii="微軟正黑體" w:eastAsia="微軟正黑體" w:hAnsi="微軟正黑體" w:hint="eastAsia"/>
                          <w:color w:val="000000" w:themeColor="text1"/>
                          <w:sz w:val="28"/>
                          <w:szCs w:val="40"/>
                        </w:rPr>
                        <w:t xml:space="preserve">，揉擦時切勿沖水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洗擦後用清水將雙手徹底沖洗乾淨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用乾淨毛巾或抹手紙徹底抹乾雙手  </w:t>
                      </w:r>
                      <w:r w:rsidRPr="008037D0">
                        <w:rPr>
                          <w:rFonts w:ascii="微軟正黑體" w:eastAsia="微軟正黑體" w:hAnsi="微軟正黑體" w:hint="eastAsia"/>
                          <w:color w:val="000000" w:themeColor="text1"/>
                          <w:sz w:val="28"/>
                          <w:szCs w:val="40"/>
                        </w:rPr>
                        <w:sym w:font="Wingdings" w:char="F0E0"/>
                      </w:r>
                      <w:r w:rsidRPr="008037D0">
                        <w:rPr>
                          <w:rFonts w:ascii="微軟正黑體" w:eastAsia="微軟正黑體" w:hAnsi="微軟正黑體" w:hint="eastAsia"/>
                          <w:color w:val="000000" w:themeColor="text1"/>
                          <w:sz w:val="28"/>
                          <w:szCs w:val="40"/>
                        </w:rPr>
                        <w:t xml:space="preserve">  雙手洗乾淨後，</w:t>
                      </w:r>
                      <w:r w:rsidRPr="008037D0">
                        <w:rPr>
                          <w:rFonts w:ascii="微軟正黑體" w:eastAsia="微軟正黑體" w:hAnsi="微軟正黑體" w:hint="eastAsia"/>
                          <w:b/>
                          <w:color w:val="ED7D31" w:themeColor="accent2"/>
                          <w:sz w:val="28"/>
                          <w:szCs w:val="40"/>
                        </w:rPr>
                        <w:t>不要再直接觸摸水龍頭</w:t>
                      </w:r>
                      <w:r w:rsidRPr="008037D0">
                        <w:rPr>
                          <w:rFonts w:ascii="微軟正黑體" w:eastAsia="微軟正黑體" w:hAnsi="微軟正黑體" w:hint="eastAsia"/>
                          <w:color w:val="000000" w:themeColor="text1"/>
                          <w:sz w:val="28"/>
                          <w:szCs w:val="40"/>
                        </w:rPr>
                        <w:t>，先用抹手紙包裹著水龍頭，才把水龍頭關上</w:t>
                      </w:r>
                    </w:p>
                    <w:p w:rsidR="00F45AC3" w:rsidRDefault="00F45AC3" w:rsidP="008037D0">
                      <w:pPr>
                        <w:jc w:val="center"/>
                        <w:rPr>
                          <w:rFonts w:ascii="微軟正黑體" w:eastAsia="微軟正黑體" w:hAnsi="微軟正黑體"/>
                          <w:color w:val="000000" w:themeColor="text1"/>
                          <w:sz w:val="28"/>
                          <w:szCs w:val="40"/>
                        </w:rPr>
                      </w:pPr>
                    </w:p>
                    <w:p w:rsidR="00F45AC3" w:rsidRDefault="00F45AC3" w:rsidP="008037D0">
                      <w:pPr>
                        <w:jc w:val="center"/>
                        <w:rPr>
                          <w:rFonts w:ascii="微軟正黑體" w:eastAsia="微軟正黑體" w:hAnsi="微軟正黑體"/>
                          <w:color w:val="000000" w:themeColor="text1"/>
                          <w:sz w:val="28"/>
                          <w:szCs w:val="40"/>
                        </w:rPr>
                      </w:pPr>
                    </w:p>
                    <w:p w:rsidR="00F45AC3" w:rsidRDefault="00F45AC3" w:rsidP="00606028">
                      <w:pPr>
                        <w:rPr>
                          <w:rFonts w:ascii="微軟正黑體" w:eastAsia="微軟正黑體" w:hAnsi="微軟正黑體"/>
                          <w:color w:val="000000" w:themeColor="text1"/>
                          <w:sz w:val="28"/>
                          <w:szCs w:val="40"/>
                        </w:rPr>
                      </w:pPr>
                    </w:p>
                    <w:p w:rsidR="00F45AC3" w:rsidRDefault="00F45AC3" w:rsidP="008037D0">
                      <w:pPr>
                        <w:jc w:val="center"/>
                        <w:rPr>
                          <w:rFonts w:ascii="微軟正黑體" w:eastAsia="微軟正黑體" w:hAnsi="微軟正黑體"/>
                          <w:color w:val="000000" w:themeColor="text1"/>
                          <w:sz w:val="28"/>
                          <w:szCs w:val="40"/>
                        </w:rPr>
                      </w:pPr>
                    </w:p>
                    <w:p w:rsidR="00F45AC3" w:rsidRPr="008037D0" w:rsidRDefault="00F45AC3" w:rsidP="00252D60">
                      <w:pPr>
                        <w:rPr>
                          <w:color w:val="000000" w:themeColor="text1"/>
                        </w:rPr>
                      </w:pPr>
                    </w:p>
                  </w:txbxContent>
                </v:textbox>
                <w10:wrap type="topAndBottom" anchorx="margin"/>
              </v:rect>
            </w:pict>
          </mc:Fallback>
        </mc:AlternateContent>
      </w:r>
      <w:r w:rsidRPr="006054A3">
        <w:rPr>
          <w:rFonts w:ascii="微軟正黑體" w:eastAsia="微軟正黑體" w:hAnsi="微軟正黑體"/>
          <w:noProof/>
          <w:sz w:val="28"/>
          <w:szCs w:val="40"/>
        </w:rPr>
        <mc:AlternateContent>
          <mc:Choice Requires="wps">
            <w:drawing>
              <wp:anchor distT="45720" distB="45720" distL="114300" distR="114300" simplePos="0" relativeHeight="251643392" behindDoc="0" locked="0" layoutInCell="1" allowOverlap="1" wp14:anchorId="5EE83434" wp14:editId="0D27A4C2">
                <wp:simplePos x="0" y="0"/>
                <wp:positionH relativeFrom="column">
                  <wp:posOffset>5692775</wp:posOffset>
                </wp:positionH>
                <wp:positionV relativeFrom="paragraph">
                  <wp:posOffset>3229851</wp:posOffset>
                </wp:positionV>
                <wp:extent cx="1175385" cy="1404620"/>
                <wp:effectExtent l="0" t="0" r="0" b="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404620"/>
                        </a:xfrm>
                        <a:prstGeom prst="rect">
                          <a:avLst/>
                        </a:prstGeom>
                        <a:noFill/>
                        <a:ln w="9525">
                          <a:noFill/>
                          <a:miter lim="800000"/>
                          <a:headEnd/>
                          <a:tailEnd/>
                        </a:ln>
                      </wps:spPr>
                      <wps:txbx>
                        <w:txbxContent>
                          <w:p w:rsidR="00F45AC3" w:rsidRPr="006054A3" w:rsidRDefault="00F45AC3" w:rsidP="006054A3">
                            <w:pPr>
                              <w:spacing w:line="300" w:lineRule="exact"/>
                              <w:rPr>
                                <w:rFonts w:ascii="微軟正黑體" w:eastAsia="微軟正黑體" w:hAnsi="微軟正黑體"/>
                              </w:rPr>
                            </w:pPr>
                            <w:r w:rsidRPr="006054A3">
                              <w:rPr>
                                <w:rFonts w:ascii="微軟正黑體" w:eastAsia="微軟正黑體" w:hAnsi="微軟正黑體" w:hint="eastAsia"/>
                              </w:rPr>
                              <w:t>衛</w:t>
                            </w:r>
                            <w:r w:rsidRPr="006054A3">
                              <w:rPr>
                                <w:rFonts w:ascii="微軟正黑體" w:eastAsia="微軟正黑體" w:hAnsi="微軟正黑體"/>
                              </w:rPr>
                              <w:t>生防護中心</w:t>
                            </w:r>
                          </w:p>
                          <w:p w:rsidR="00F45AC3" w:rsidRPr="006054A3" w:rsidRDefault="00F45AC3" w:rsidP="006054A3">
                            <w:pPr>
                              <w:spacing w:line="300" w:lineRule="exact"/>
                              <w:rPr>
                                <w:rFonts w:ascii="微軟正黑體" w:eastAsia="微軟正黑體" w:hAnsi="微軟正黑體"/>
                              </w:rPr>
                            </w:pPr>
                            <w:r w:rsidRPr="006054A3">
                              <w:rPr>
                                <w:rFonts w:ascii="微軟正黑體" w:eastAsia="微軟正黑體" w:hAnsi="微軟正黑體" w:hint="eastAsia"/>
                              </w:rPr>
                              <w:t>洗</w:t>
                            </w:r>
                            <w:r w:rsidRPr="006054A3">
                              <w:rPr>
                                <w:rFonts w:ascii="微軟正黑體" w:eastAsia="微軟正黑體" w:hAnsi="微軟正黑體"/>
                              </w:rPr>
                              <w:t>手7式教學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83434" id="_x0000_s1028" type="#_x0000_t202" style="position:absolute;left:0;text-align:left;margin-left:448.25pt;margin-top:254.3pt;width:92.5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" filled="f" stroked="f">
                <v:textbox style="mso-fit-shape-to-text:t">
                  <w:txbxContent>
                    <w:p w:rsidR="00F45AC3" w:rsidRPr="006054A3" w:rsidRDefault="00F45AC3" w:rsidP="006054A3">
                      <w:pPr>
                        <w:spacing w:line="300" w:lineRule="exact"/>
                        <w:rPr>
                          <w:rFonts w:ascii="微軟正黑體" w:eastAsia="微軟正黑體" w:hAnsi="微軟正黑體"/>
                        </w:rPr>
                      </w:pPr>
                      <w:r w:rsidRPr="006054A3">
                        <w:rPr>
                          <w:rFonts w:ascii="微軟正黑體" w:eastAsia="微軟正黑體" w:hAnsi="微軟正黑體" w:hint="eastAsia"/>
                        </w:rPr>
                        <w:t>衛</w:t>
                      </w:r>
                      <w:r w:rsidRPr="006054A3">
                        <w:rPr>
                          <w:rFonts w:ascii="微軟正黑體" w:eastAsia="微軟正黑體" w:hAnsi="微軟正黑體"/>
                        </w:rPr>
                        <w:t>生防護中心</w:t>
                      </w:r>
                    </w:p>
                    <w:p w:rsidR="00F45AC3" w:rsidRPr="006054A3" w:rsidRDefault="00F45AC3" w:rsidP="006054A3">
                      <w:pPr>
                        <w:spacing w:line="300" w:lineRule="exact"/>
                        <w:rPr>
                          <w:rFonts w:ascii="微軟正黑體" w:eastAsia="微軟正黑體" w:hAnsi="微軟正黑體"/>
                        </w:rPr>
                      </w:pPr>
                      <w:r w:rsidRPr="006054A3">
                        <w:rPr>
                          <w:rFonts w:ascii="微軟正黑體" w:eastAsia="微軟正黑體" w:hAnsi="微軟正黑體" w:hint="eastAsia"/>
                        </w:rPr>
                        <w:t>洗</w:t>
                      </w:r>
                      <w:r w:rsidRPr="006054A3">
                        <w:rPr>
                          <w:rFonts w:ascii="微軟正黑體" w:eastAsia="微軟正黑體" w:hAnsi="微軟正黑體"/>
                        </w:rPr>
                        <w:t>手7式教學</w:t>
                      </w:r>
                    </w:p>
                  </w:txbxContent>
                </v:textbox>
                <w10:wrap type="square"/>
              </v:shape>
            </w:pict>
          </mc:Fallback>
        </mc:AlternateContent>
      </w:r>
      <w:r>
        <w:rPr>
          <w:rFonts w:ascii="微軟正黑體" w:eastAsia="微軟正黑體" w:hAnsi="微軟正黑體" w:hint="eastAsia"/>
          <w:noProof/>
          <w:sz w:val="28"/>
          <w:szCs w:val="40"/>
        </w:rPr>
        <w:drawing>
          <wp:anchor distT="0" distB="0" distL="114300" distR="114300" simplePos="0" relativeHeight="251639296" behindDoc="0" locked="0" layoutInCell="1" allowOverlap="1" wp14:anchorId="44E84F3D" wp14:editId="1F34A9CF">
            <wp:simplePos x="0" y="0"/>
            <wp:positionH relativeFrom="margin">
              <wp:posOffset>213360</wp:posOffset>
            </wp:positionH>
            <wp:positionV relativeFrom="paragraph">
              <wp:posOffset>2285365</wp:posOffset>
            </wp:positionV>
            <wp:extent cx="5459730" cy="735965"/>
            <wp:effectExtent l="0" t="0" r="7620" b="6985"/>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1819516_3225756790773549_2784527143101530112_o.jpg"/>
                    <pic:cNvPicPr/>
                  </pic:nvPicPr>
                  <pic:blipFill rotWithShape="1">
                    <a:blip r:embed="rId17">
                      <a:extLst>
                        <a:ext uri="{28A0092B-C50C-407E-A947-70E740481C1C}">
                          <a14:useLocalDpi xmlns:a14="http://schemas.microsoft.com/office/drawing/2010/main" val="0"/>
                        </a:ext>
                      </a:extLst>
                    </a:blip>
                    <a:srcRect l="10941" t="34549" r="9158" b="54676"/>
                    <a:stretch/>
                  </pic:blipFill>
                  <pic:spPr bwMode="auto">
                    <a:xfrm>
                      <a:off x="0" y="0"/>
                      <a:ext cx="5459730" cy="7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hint="eastAsia"/>
          <w:noProof/>
          <w:sz w:val="28"/>
          <w:szCs w:val="40"/>
        </w:rPr>
        <w:drawing>
          <wp:anchor distT="0" distB="0" distL="114300" distR="114300" simplePos="0" relativeHeight="251641344" behindDoc="0" locked="0" layoutInCell="1" allowOverlap="1" wp14:anchorId="42632B16" wp14:editId="7178D05E">
            <wp:simplePos x="0" y="0"/>
            <wp:positionH relativeFrom="margin">
              <wp:posOffset>212090</wp:posOffset>
            </wp:positionH>
            <wp:positionV relativeFrom="paragraph">
              <wp:posOffset>3020060</wp:posOffset>
            </wp:positionV>
            <wp:extent cx="5459730" cy="723900"/>
            <wp:effectExtent l="0" t="0" r="7620"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1819516_3225756790773549_2784527143101530112_o.jpg"/>
                    <pic:cNvPicPr/>
                  </pic:nvPicPr>
                  <pic:blipFill rotWithShape="1">
                    <a:blip r:embed="rId17">
                      <a:extLst>
                        <a:ext uri="{28A0092B-C50C-407E-A947-70E740481C1C}">
                          <a14:useLocalDpi xmlns:a14="http://schemas.microsoft.com/office/drawing/2010/main" val="0"/>
                        </a:ext>
                      </a:extLst>
                    </a:blip>
                    <a:srcRect l="10941" t="49842" r="9158" b="39561"/>
                    <a:stretch/>
                  </pic:blipFill>
                  <pic:spPr bwMode="auto">
                    <a:xfrm>
                      <a:off x="0" y="0"/>
                      <a:ext cx="545973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42DE9D22" wp14:editId="713F0C46">
            <wp:simplePos x="0" y="0"/>
            <wp:positionH relativeFrom="column">
              <wp:posOffset>5906770</wp:posOffset>
            </wp:positionH>
            <wp:positionV relativeFrom="paragraph">
              <wp:posOffset>2557671</wp:posOffset>
            </wp:positionV>
            <wp:extent cx="701040" cy="652145"/>
            <wp:effectExtent l="0" t="0" r="3810" b="0"/>
            <wp:wrapNone/>
            <wp:docPr id="7" name="圖片 7"/>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rotWithShape="1">
                    <a:blip r:embed="rId18" cstate="print">
                      <a:extLst>
                        <a:ext uri="{28A0092B-C50C-407E-A947-70E740481C1C}">
                          <a14:useLocalDpi xmlns:a14="http://schemas.microsoft.com/office/drawing/2010/main" val="0"/>
                        </a:ext>
                      </a:extLst>
                    </a:blip>
                    <a:srcRect l="7898" t="7895" r="8571" b="8558"/>
                    <a:stretch/>
                  </pic:blipFill>
                  <pic:spPr bwMode="auto">
                    <a:xfrm>
                      <a:off x="0" y="0"/>
                      <a:ext cx="701040" cy="652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BDA" w:rsidRPr="000E7BDA">
        <w:rPr>
          <w:rFonts w:ascii="微軟正黑體" w:eastAsia="微軟正黑體" w:hAnsi="微軟正黑體" w:hint="eastAsia"/>
          <w:sz w:val="28"/>
          <w:szCs w:val="40"/>
        </w:rPr>
        <w:t>親友</w:t>
      </w:r>
      <w:r w:rsidR="000E7BDA">
        <w:rPr>
          <w:rFonts w:ascii="微軟正黑體" w:eastAsia="微軟正黑體" w:hAnsi="微軟正黑體" w:hint="eastAsia"/>
          <w:sz w:val="28"/>
          <w:szCs w:val="40"/>
        </w:rPr>
        <w:t>與院友接觸前，必須洗淨雙手，</w:t>
      </w:r>
      <w:r w:rsidR="00D111D8">
        <w:rPr>
          <w:rFonts w:ascii="微軟正黑體" w:eastAsia="微軟正黑體" w:hAnsi="微軟正黑體" w:hint="eastAsia"/>
          <w:sz w:val="28"/>
          <w:szCs w:val="40"/>
        </w:rPr>
        <w:t>要有效防疫，正確的洗手方法很重要</w:t>
      </w:r>
      <w:r w:rsidR="00E72B3B">
        <w:rPr>
          <w:rFonts w:ascii="微軟正黑體" w:eastAsia="微軟正黑體" w:hAnsi="微軟正黑體" w:hint="eastAsia"/>
          <w:sz w:val="28"/>
          <w:szCs w:val="40"/>
        </w:rPr>
        <w:t>。使用</w:t>
      </w:r>
      <w:r w:rsidR="00E72B3B" w:rsidRPr="00E72B3B">
        <w:rPr>
          <w:rFonts w:ascii="微軟正黑體" w:eastAsia="微軟正黑體" w:hAnsi="微軟正黑體" w:hint="eastAsia"/>
          <w:sz w:val="28"/>
          <w:szCs w:val="40"/>
        </w:rPr>
        <w:t>梘液</w:t>
      </w:r>
      <w:r w:rsidR="00E72B3B">
        <w:rPr>
          <w:rFonts w:ascii="微軟正黑體" w:eastAsia="微軟正黑體" w:hAnsi="微軟正黑體" w:hint="eastAsia"/>
          <w:sz w:val="28"/>
          <w:szCs w:val="40"/>
        </w:rPr>
        <w:t>及清水洗手時，請跟足以下</w:t>
      </w:r>
      <w:r w:rsidR="00BF3E88">
        <w:rPr>
          <w:rFonts w:ascii="微軟正黑體" w:eastAsia="微軟正黑體" w:hAnsi="微軟正黑體" w:hint="eastAsia"/>
          <w:sz w:val="28"/>
          <w:szCs w:val="40"/>
        </w:rPr>
        <w:t>步驟：</w:t>
      </w:r>
    </w:p>
    <w:p w:rsidR="00606028" w:rsidRDefault="00606028" w:rsidP="00606028">
      <w:pPr>
        <w:spacing w:line="300" w:lineRule="exact"/>
        <w:ind w:firstLineChars="202" w:firstLine="566"/>
        <w:rPr>
          <w:rFonts w:ascii="微軟正黑體" w:eastAsia="微軟正黑體" w:hAnsi="微軟正黑體"/>
          <w:sz w:val="28"/>
          <w:szCs w:val="40"/>
        </w:rPr>
      </w:pPr>
    </w:p>
    <w:p w:rsidR="00BF3E88" w:rsidRDefault="00233958" w:rsidP="00EF27BA">
      <w:pPr>
        <w:pStyle w:val="a8"/>
        <w:numPr>
          <w:ilvl w:val="0"/>
          <w:numId w:val="6"/>
        </w:numPr>
        <w:spacing w:line="500" w:lineRule="exact"/>
        <w:ind w:leftChars="0"/>
        <w:rPr>
          <w:rFonts w:ascii="微軟正黑體" w:eastAsia="微軟正黑體" w:hAnsi="微軟正黑體"/>
          <w:b/>
          <w:sz w:val="28"/>
          <w:szCs w:val="40"/>
        </w:rPr>
      </w:pPr>
      <w:r w:rsidRPr="00233958">
        <w:rPr>
          <w:rFonts w:ascii="微軟正黑體" w:eastAsia="微軟正黑體" w:hAnsi="微軟正黑體" w:hint="eastAsia"/>
          <w:b/>
          <w:sz w:val="28"/>
          <w:szCs w:val="40"/>
        </w:rPr>
        <w:t>正確</w:t>
      </w:r>
      <w:r w:rsidR="000E7BDA" w:rsidRPr="000E7BDA">
        <w:rPr>
          <w:rFonts w:ascii="微軟正黑體" w:eastAsia="微軟正黑體" w:hAnsi="微軟正黑體" w:hint="eastAsia"/>
          <w:b/>
          <w:sz w:val="28"/>
          <w:szCs w:val="40"/>
        </w:rPr>
        <w:t>配戴</w:t>
      </w:r>
      <w:r w:rsidRPr="00233958">
        <w:rPr>
          <w:rFonts w:ascii="微軟正黑體" w:eastAsia="微軟正黑體" w:hAnsi="微軟正黑體" w:hint="eastAsia"/>
          <w:b/>
          <w:sz w:val="28"/>
          <w:szCs w:val="40"/>
        </w:rPr>
        <w:t>口罩，預防飛</w:t>
      </w:r>
      <w:proofErr w:type="gramStart"/>
      <w:r w:rsidRPr="00233958">
        <w:rPr>
          <w:rFonts w:ascii="微軟正黑體" w:eastAsia="微軟正黑體" w:hAnsi="微軟正黑體" w:hint="eastAsia"/>
          <w:b/>
          <w:sz w:val="28"/>
          <w:szCs w:val="40"/>
        </w:rPr>
        <w:t>沬</w:t>
      </w:r>
      <w:proofErr w:type="gramEnd"/>
      <w:r w:rsidRPr="00233958">
        <w:rPr>
          <w:rFonts w:ascii="微軟正黑體" w:eastAsia="微軟正黑體" w:hAnsi="微軟正黑體" w:hint="eastAsia"/>
          <w:b/>
          <w:sz w:val="28"/>
          <w:szCs w:val="40"/>
        </w:rPr>
        <w:t>傳播</w:t>
      </w:r>
    </w:p>
    <w:p w:rsidR="00233958" w:rsidRDefault="00A17C62" w:rsidP="00EF27BA">
      <w:pPr>
        <w:spacing w:line="500" w:lineRule="exact"/>
        <w:ind w:firstLineChars="202" w:firstLine="566"/>
        <w:rPr>
          <w:rFonts w:ascii="微軟正黑體" w:eastAsia="微軟正黑體" w:hAnsi="微軟正黑體"/>
          <w:sz w:val="28"/>
          <w:szCs w:val="40"/>
        </w:rPr>
      </w:pPr>
      <w:r>
        <w:rPr>
          <w:rFonts w:ascii="微軟正黑體" w:eastAsia="微軟正黑體" w:hAnsi="微軟正黑體" w:hint="eastAsia"/>
          <w:noProof/>
          <w:sz w:val="28"/>
          <w:szCs w:val="40"/>
        </w:rPr>
        <mc:AlternateContent>
          <mc:Choice Requires="wps">
            <w:drawing>
              <wp:anchor distT="0" distB="0" distL="114300" distR="114300" simplePos="0" relativeHeight="251649536" behindDoc="0" locked="0" layoutInCell="1" allowOverlap="1" wp14:anchorId="346DDC1D" wp14:editId="75A20CF3">
                <wp:simplePos x="0" y="0"/>
                <wp:positionH relativeFrom="margin">
                  <wp:posOffset>5203825</wp:posOffset>
                </wp:positionH>
                <wp:positionV relativeFrom="paragraph">
                  <wp:posOffset>1998980</wp:posOffset>
                </wp:positionV>
                <wp:extent cx="1626870" cy="1079500"/>
                <wp:effectExtent l="0" t="0" r="0" b="6350"/>
                <wp:wrapTopAndBottom/>
                <wp:docPr id="25" name="圓角矩形 25"/>
                <wp:cNvGraphicFramePr/>
                <a:graphic xmlns:a="http://schemas.openxmlformats.org/drawingml/2006/main">
                  <a:graphicData uri="http://schemas.microsoft.com/office/word/2010/wordprocessingShape">
                    <wps:wsp>
                      <wps:cNvSpPr/>
                      <wps:spPr>
                        <a:xfrm>
                          <a:off x="0" y="0"/>
                          <a:ext cx="1626870" cy="1079500"/>
                        </a:xfrm>
                        <a:prstGeom prst="roundRect">
                          <a:avLst>
                            <a:gd name="adj" fmla="val 6843"/>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外科口罩不可重複使</w:t>
                            </w:r>
                            <w:r w:rsidRPr="00A17C62">
                              <w:rPr>
                                <w:rFonts w:ascii="微軟正黑體" w:eastAsia="微軟正黑體" w:hAnsi="微軟正黑體" w:hint="eastAsia"/>
                                <w:color w:val="000000" w:themeColor="text1"/>
                                <w:sz w:val="2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6DDC1D" id="圓角矩形 25" o:spid="_x0000_s1029" style="position:absolute;left:0;text-align:left;margin-left:409.75pt;margin-top:157.4pt;width:128.1pt;height:85pt;z-index:25164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" fillcolor="#fff2cc [663]" stroked="f" strokeweight="1pt">
                <v:stroke joinstyle="miter"/>
                <v:textbo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外科口罩不可重複使</w:t>
                      </w:r>
                      <w:r w:rsidRPr="00A17C62">
                        <w:rPr>
                          <w:rFonts w:ascii="微軟正黑體" w:eastAsia="微軟正黑體" w:hAnsi="微軟正黑體" w:hint="eastAsia"/>
                          <w:color w:val="000000" w:themeColor="text1"/>
                          <w:sz w:val="28"/>
                        </w:rPr>
                        <w:t>用</w:t>
                      </w:r>
                    </w:p>
                  </w:txbxContent>
                </v:textbox>
                <w10:wrap type="topAndBottom" anchorx="margin"/>
              </v:roundrect>
            </w:pict>
          </mc:Fallback>
        </mc:AlternateContent>
      </w:r>
      <w:r>
        <w:rPr>
          <w:rFonts w:ascii="微軟正黑體" w:eastAsia="微軟正黑體" w:hAnsi="微軟正黑體" w:hint="eastAsia"/>
          <w:noProof/>
          <w:sz w:val="28"/>
          <w:szCs w:val="40"/>
        </w:rPr>
        <mc:AlternateContent>
          <mc:Choice Requires="wps">
            <w:drawing>
              <wp:anchor distT="0" distB="0" distL="114300" distR="114300" simplePos="0" relativeHeight="251648512" behindDoc="1" locked="0" layoutInCell="1" allowOverlap="1" wp14:anchorId="4AC6A4DD" wp14:editId="41AF7F89">
                <wp:simplePos x="0" y="0"/>
                <wp:positionH relativeFrom="margin">
                  <wp:posOffset>3472180</wp:posOffset>
                </wp:positionH>
                <wp:positionV relativeFrom="paragraph">
                  <wp:posOffset>1998980</wp:posOffset>
                </wp:positionV>
                <wp:extent cx="1626870" cy="1079500"/>
                <wp:effectExtent l="0" t="0" r="0" b="6350"/>
                <wp:wrapTopAndBottom/>
                <wp:docPr id="24" name="圓角矩形 24"/>
                <wp:cNvGraphicFramePr/>
                <a:graphic xmlns:a="http://schemas.openxmlformats.org/drawingml/2006/main">
                  <a:graphicData uri="http://schemas.microsoft.com/office/word/2010/wordprocessingShape">
                    <wps:wsp>
                      <wps:cNvSpPr/>
                      <wps:spPr>
                        <a:xfrm>
                          <a:off x="0" y="0"/>
                          <a:ext cx="1626870" cy="1079500"/>
                        </a:xfrm>
                        <a:prstGeom prst="roundRect">
                          <a:avLst>
                            <a:gd name="adj" fmla="val 6843"/>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棄置口罩後</w:t>
                            </w:r>
                            <w:proofErr w:type="gramStart"/>
                            <w:r w:rsidRPr="00A17C62">
                              <w:rPr>
                                <w:rFonts w:ascii="微軟正黑體" w:eastAsia="微軟正黑體" w:hAnsi="微軟正黑體"/>
                                <w:color w:val="000000" w:themeColor="text1"/>
                                <w:sz w:val="28"/>
                              </w:rPr>
                              <w:t>立即潔</w:t>
                            </w:r>
                            <w:r w:rsidRPr="00A17C62">
                              <w:rPr>
                                <w:rFonts w:ascii="微軟正黑體" w:eastAsia="微軟正黑體" w:hAnsi="微軟正黑體" w:hint="eastAsia"/>
                                <w:color w:val="000000" w:themeColor="text1"/>
                                <w:sz w:val="28"/>
                              </w:rPr>
                              <w:t>手</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C6A4DD" id="圓角矩形 24" o:spid="_x0000_s1030" style="position:absolute;left:0;text-align:left;margin-left:273.4pt;margin-top:157.4pt;width:128.1pt;height:85pt;z-index:-25166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" fillcolor="#fbe4d5 [661]" stroked="f" strokeweight="1pt">
                <v:stroke joinstyle="miter"/>
                <v:textbo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棄置口罩後</w:t>
                      </w:r>
                      <w:proofErr w:type="gramStart"/>
                      <w:r w:rsidRPr="00A17C62">
                        <w:rPr>
                          <w:rFonts w:ascii="微軟正黑體" w:eastAsia="微軟正黑體" w:hAnsi="微軟正黑體"/>
                          <w:color w:val="000000" w:themeColor="text1"/>
                          <w:sz w:val="28"/>
                        </w:rPr>
                        <w:t>立即潔</w:t>
                      </w:r>
                      <w:r w:rsidRPr="00A17C62">
                        <w:rPr>
                          <w:rFonts w:ascii="微軟正黑體" w:eastAsia="微軟正黑體" w:hAnsi="微軟正黑體" w:hint="eastAsia"/>
                          <w:color w:val="000000" w:themeColor="text1"/>
                          <w:sz w:val="28"/>
                        </w:rPr>
                        <w:t>手</w:t>
                      </w:r>
                      <w:proofErr w:type="gramEnd"/>
                    </w:p>
                  </w:txbxContent>
                </v:textbox>
                <w10:wrap type="topAndBottom" anchorx="margin"/>
              </v:roundrect>
            </w:pict>
          </mc:Fallback>
        </mc:AlternateContent>
      </w:r>
      <w:r>
        <w:rPr>
          <w:rFonts w:ascii="微軟正黑體" w:eastAsia="微軟正黑體" w:hAnsi="微軟正黑體" w:hint="eastAsia"/>
          <w:noProof/>
          <w:sz w:val="28"/>
          <w:szCs w:val="40"/>
        </w:rPr>
        <mc:AlternateContent>
          <mc:Choice Requires="wps">
            <w:drawing>
              <wp:anchor distT="0" distB="0" distL="114300" distR="114300" simplePos="0" relativeHeight="251646464" behindDoc="0" locked="0" layoutInCell="1" allowOverlap="1" wp14:anchorId="04BC8F07" wp14:editId="50C7B45E">
                <wp:simplePos x="0" y="0"/>
                <wp:positionH relativeFrom="margin">
                  <wp:posOffset>1740535</wp:posOffset>
                </wp:positionH>
                <wp:positionV relativeFrom="paragraph">
                  <wp:posOffset>1998980</wp:posOffset>
                </wp:positionV>
                <wp:extent cx="1626870" cy="1079500"/>
                <wp:effectExtent l="0" t="0" r="0" b="6350"/>
                <wp:wrapTopAndBottom/>
                <wp:docPr id="18" name="圓角矩形 18"/>
                <wp:cNvGraphicFramePr/>
                <a:graphic xmlns:a="http://schemas.openxmlformats.org/drawingml/2006/main">
                  <a:graphicData uri="http://schemas.microsoft.com/office/word/2010/wordprocessingShape">
                    <wps:wsp>
                      <wps:cNvSpPr/>
                      <wps:spPr>
                        <a:xfrm>
                          <a:off x="0" y="0"/>
                          <a:ext cx="1626870" cy="1079500"/>
                        </a:xfrm>
                        <a:prstGeom prst="roundRect">
                          <a:avLst>
                            <a:gd name="adj" fmla="val 6843"/>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卸除的外科口罩</w:t>
                            </w:r>
                            <w:r w:rsidRPr="00A17C62">
                              <w:rPr>
                                <w:rFonts w:ascii="微軟正黑體" w:eastAsia="微軟正黑體" w:hAnsi="微軟正黑體" w:hint="eastAsia"/>
                                <w:color w:val="000000" w:themeColor="text1"/>
                                <w:sz w:val="28"/>
                              </w:rPr>
                              <w:t>應</w:t>
                            </w:r>
                            <w:r w:rsidRPr="00A17C62">
                              <w:rPr>
                                <w:rFonts w:ascii="微軟正黑體" w:eastAsia="微軟正黑體" w:hAnsi="微軟正黑體"/>
                                <w:color w:val="000000" w:themeColor="text1"/>
                                <w:sz w:val="28"/>
                              </w:rPr>
                              <w:t>棄於有蓋垃圾桶內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BC8F07" id="圓角矩形 18" o:spid="_x0000_s1031" style="position:absolute;left:0;text-align:left;margin-left:137.05pt;margin-top:157.4pt;width:128.1pt;height:85pt;z-index:25164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" fillcolor="#d9e2f3 [664]" stroked="f" strokeweight="1pt">
                <v:stroke joinstyle="miter"/>
                <v:textbo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卸除的外科口罩</w:t>
                      </w:r>
                      <w:r w:rsidRPr="00A17C62">
                        <w:rPr>
                          <w:rFonts w:ascii="微軟正黑體" w:eastAsia="微軟正黑體" w:hAnsi="微軟正黑體" w:hint="eastAsia"/>
                          <w:color w:val="000000" w:themeColor="text1"/>
                          <w:sz w:val="28"/>
                        </w:rPr>
                        <w:t>應</w:t>
                      </w:r>
                      <w:r w:rsidRPr="00A17C62">
                        <w:rPr>
                          <w:rFonts w:ascii="微軟正黑體" w:eastAsia="微軟正黑體" w:hAnsi="微軟正黑體"/>
                          <w:color w:val="000000" w:themeColor="text1"/>
                          <w:sz w:val="28"/>
                        </w:rPr>
                        <w:t>棄於有蓋垃圾桶內</w:t>
                      </w:r>
                    </w:p>
                  </w:txbxContent>
                </v:textbox>
                <w10:wrap type="topAndBottom" anchorx="margin"/>
              </v:roundrect>
            </w:pict>
          </mc:Fallback>
        </mc:AlternateContent>
      </w:r>
      <w:r>
        <w:rPr>
          <w:rFonts w:ascii="微軟正黑體" w:eastAsia="微軟正黑體" w:hAnsi="微軟正黑體" w:hint="eastAsia"/>
          <w:noProof/>
          <w:sz w:val="28"/>
          <w:szCs w:val="40"/>
        </w:rPr>
        <mc:AlternateContent>
          <mc:Choice Requires="wps">
            <w:drawing>
              <wp:anchor distT="0" distB="0" distL="114300" distR="114300" simplePos="0" relativeHeight="251638272" behindDoc="0" locked="0" layoutInCell="1" allowOverlap="1" wp14:anchorId="185F562A" wp14:editId="1C793ED6">
                <wp:simplePos x="0" y="0"/>
                <wp:positionH relativeFrom="page">
                  <wp:posOffset>3822700</wp:posOffset>
                </wp:positionH>
                <wp:positionV relativeFrom="paragraph">
                  <wp:posOffset>724535</wp:posOffset>
                </wp:positionV>
                <wp:extent cx="1626870" cy="1079500"/>
                <wp:effectExtent l="0" t="0" r="0" b="6350"/>
                <wp:wrapTopAndBottom/>
                <wp:docPr id="50" name="圓角矩形 50"/>
                <wp:cNvGraphicFramePr/>
                <a:graphic xmlns:a="http://schemas.openxmlformats.org/drawingml/2006/main">
                  <a:graphicData uri="http://schemas.microsoft.com/office/word/2010/wordprocessingShape">
                    <wps:wsp>
                      <wps:cNvSpPr/>
                      <wps:spPr>
                        <a:xfrm>
                          <a:off x="0" y="0"/>
                          <a:ext cx="1626870" cy="1079500"/>
                        </a:xfrm>
                        <a:prstGeom prst="roundRect">
                          <a:avLst>
                            <a:gd name="adj" fmla="val 6843"/>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拉開外科口罩，使口罩完全覆蓋口、</w:t>
                            </w:r>
                            <w:proofErr w:type="gramStart"/>
                            <w:r w:rsidRPr="00A17C62">
                              <w:rPr>
                                <w:rFonts w:ascii="微軟正黑體" w:eastAsia="微軟正黑體" w:hAnsi="微軟正黑體"/>
                                <w:color w:val="000000" w:themeColor="text1"/>
                                <w:sz w:val="28"/>
                              </w:rPr>
                              <w:t>鼻和下</w:t>
                            </w:r>
                            <w:r w:rsidRPr="00A17C62">
                              <w:rPr>
                                <w:rFonts w:ascii="微軟正黑體" w:eastAsia="微軟正黑體" w:hAnsi="微軟正黑體" w:hint="eastAsia"/>
                                <w:color w:val="000000" w:themeColor="text1"/>
                                <w:sz w:val="28"/>
                              </w:rPr>
                              <w:t>巴</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5F562A" id="圓角矩形 50" o:spid="_x0000_s1032" style="position:absolute;left:0;text-align:left;margin-left:301pt;margin-top:57.05pt;width:128.1pt;height:85pt;z-index:2516382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" fillcolor="#e2efd9 [665]" stroked="f" strokeweight="1pt">
                <v:stroke joinstyle="miter"/>
                <v:textbo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拉開外科口罩，使口罩完全覆蓋口、</w:t>
                      </w:r>
                      <w:proofErr w:type="gramStart"/>
                      <w:r w:rsidRPr="00A17C62">
                        <w:rPr>
                          <w:rFonts w:ascii="微軟正黑體" w:eastAsia="微軟正黑體" w:hAnsi="微軟正黑體"/>
                          <w:color w:val="000000" w:themeColor="text1"/>
                          <w:sz w:val="28"/>
                        </w:rPr>
                        <w:t>鼻和下</w:t>
                      </w:r>
                      <w:r w:rsidRPr="00A17C62">
                        <w:rPr>
                          <w:rFonts w:ascii="微軟正黑體" w:eastAsia="微軟正黑體" w:hAnsi="微軟正黑體" w:hint="eastAsia"/>
                          <w:color w:val="000000" w:themeColor="text1"/>
                          <w:sz w:val="28"/>
                        </w:rPr>
                        <w:t>巴</w:t>
                      </w:r>
                      <w:proofErr w:type="gramEnd"/>
                    </w:p>
                  </w:txbxContent>
                </v:textbox>
                <w10:wrap type="topAndBottom" anchorx="page"/>
              </v:roundrect>
            </w:pict>
          </mc:Fallback>
        </mc:AlternateContent>
      </w:r>
      <w:r>
        <w:rPr>
          <w:rFonts w:ascii="微軟正黑體" w:eastAsia="微軟正黑體" w:hAnsi="微軟正黑體" w:hint="eastAsia"/>
          <w:noProof/>
          <w:sz w:val="28"/>
          <w:szCs w:val="40"/>
        </w:rPr>
        <mc:AlternateContent>
          <mc:Choice Requires="wps">
            <w:drawing>
              <wp:anchor distT="0" distB="0" distL="114300" distR="114300" simplePos="0" relativeHeight="251637248" behindDoc="0" locked="0" layoutInCell="1" allowOverlap="1" wp14:anchorId="726C4658" wp14:editId="3ED39D6C">
                <wp:simplePos x="0" y="0"/>
                <wp:positionH relativeFrom="column">
                  <wp:posOffset>1740535</wp:posOffset>
                </wp:positionH>
                <wp:positionV relativeFrom="paragraph">
                  <wp:posOffset>724535</wp:posOffset>
                </wp:positionV>
                <wp:extent cx="1626870" cy="1079500"/>
                <wp:effectExtent l="0" t="0" r="0" b="6350"/>
                <wp:wrapTopAndBottom/>
                <wp:docPr id="49" name="圓角矩形 49"/>
                <wp:cNvGraphicFramePr/>
                <a:graphic xmlns:a="http://schemas.openxmlformats.org/drawingml/2006/main">
                  <a:graphicData uri="http://schemas.microsoft.com/office/word/2010/wordprocessingShape">
                    <wps:wsp>
                      <wps:cNvSpPr/>
                      <wps:spPr>
                        <a:xfrm>
                          <a:off x="0" y="0"/>
                          <a:ext cx="1626870" cy="1079500"/>
                        </a:xfrm>
                        <a:prstGeom prst="roundRect">
                          <a:avLst>
                            <a:gd name="adj" fmla="val 6843"/>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hint="eastAsia"/>
                                <w:color w:val="000000" w:themeColor="text1"/>
                                <w:sz w:val="28"/>
                              </w:rPr>
                              <w:t>有顏色／</w:t>
                            </w:r>
                            <w:proofErr w:type="gramStart"/>
                            <w:r w:rsidRPr="00A17C62">
                              <w:rPr>
                                <w:rFonts w:ascii="微軟正黑體" w:eastAsia="微軟正黑體" w:hAnsi="微軟正黑體" w:hint="eastAsia"/>
                                <w:color w:val="000000" w:themeColor="text1"/>
                                <w:sz w:val="28"/>
                              </w:rPr>
                              <w:t>摺</w:t>
                            </w:r>
                            <w:proofErr w:type="gramEnd"/>
                            <w:r w:rsidRPr="00A17C62">
                              <w:rPr>
                                <w:rFonts w:ascii="微軟正黑體" w:eastAsia="微軟正黑體" w:hAnsi="微軟正黑體" w:hint="eastAsia"/>
                                <w:color w:val="000000" w:themeColor="text1"/>
                                <w:sz w:val="28"/>
                              </w:rPr>
                              <w:t>紋向下的一面向外，有金屬條的一邊向上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6C4658" id="圓角矩形 49" o:spid="_x0000_s1033" style="position:absolute;left:0;text-align:left;margin-left:137.05pt;margin-top:57.05pt;width:128.1pt;height:8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" fillcolor="#fff2cc [663]" stroked="f" strokeweight="1pt">
                <v:stroke joinstyle="miter"/>
                <v:textbo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hint="eastAsia"/>
                          <w:color w:val="000000" w:themeColor="text1"/>
                          <w:sz w:val="28"/>
                        </w:rPr>
                        <w:t>有顏色／</w:t>
                      </w:r>
                      <w:proofErr w:type="gramStart"/>
                      <w:r w:rsidRPr="00A17C62">
                        <w:rPr>
                          <w:rFonts w:ascii="微軟正黑體" w:eastAsia="微軟正黑體" w:hAnsi="微軟正黑體" w:hint="eastAsia"/>
                          <w:color w:val="000000" w:themeColor="text1"/>
                          <w:sz w:val="28"/>
                        </w:rPr>
                        <w:t>摺</w:t>
                      </w:r>
                      <w:proofErr w:type="gramEnd"/>
                      <w:r w:rsidRPr="00A17C62">
                        <w:rPr>
                          <w:rFonts w:ascii="微軟正黑體" w:eastAsia="微軟正黑體" w:hAnsi="微軟正黑體" w:hint="eastAsia"/>
                          <w:color w:val="000000" w:themeColor="text1"/>
                          <w:sz w:val="28"/>
                        </w:rPr>
                        <w:t>紋向下的一面向外，有金屬條的一邊向上</w:t>
                      </w:r>
                    </w:p>
                  </w:txbxContent>
                </v:textbox>
                <w10:wrap type="topAndBottom"/>
              </v:roundrect>
            </w:pict>
          </mc:Fallback>
        </mc:AlternateContent>
      </w:r>
      <w:r w:rsidR="00ED4D26">
        <w:rPr>
          <w:rFonts w:ascii="微軟正黑體" w:eastAsia="微軟正黑體" w:hAnsi="微軟正黑體" w:hint="eastAsia"/>
          <w:noProof/>
          <w:sz w:val="28"/>
          <w:szCs w:val="40"/>
        </w:rPr>
        <mc:AlternateContent>
          <mc:Choice Requires="wps">
            <w:drawing>
              <wp:anchor distT="0" distB="0" distL="114300" distR="114300" simplePos="0" relativeHeight="251633152" behindDoc="0" locked="0" layoutInCell="1" allowOverlap="1" wp14:anchorId="574B1106" wp14:editId="75D8F662">
                <wp:simplePos x="0" y="0"/>
                <wp:positionH relativeFrom="margin">
                  <wp:posOffset>5203825</wp:posOffset>
                </wp:positionH>
                <wp:positionV relativeFrom="paragraph">
                  <wp:posOffset>724535</wp:posOffset>
                </wp:positionV>
                <wp:extent cx="1626870" cy="1079500"/>
                <wp:effectExtent l="0" t="0" r="0" b="6350"/>
                <wp:wrapTopAndBottom/>
                <wp:docPr id="47" name="圓角矩形 47"/>
                <wp:cNvGraphicFramePr/>
                <a:graphic xmlns:a="http://schemas.openxmlformats.org/drawingml/2006/main">
                  <a:graphicData uri="http://schemas.microsoft.com/office/word/2010/wordprocessingShape">
                    <wps:wsp>
                      <wps:cNvSpPr/>
                      <wps:spPr>
                        <a:xfrm>
                          <a:off x="0" y="0"/>
                          <a:ext cx="1626870" cy="1079500"/>
                        </a:xfrm>
                        <a:prstGeom prst="roundRect">
                          <a:avLst>
                            <a:gd name="adj" fmla="val 6843"/>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把</w:t>
                            </w:r>
                            <w:proofErr w:type="gramStart"/>
                            <w:r w:rsidRPr="00A17C62">
                              <w:rPr>
                                <w:rFonts w:ascii="微軟正黑體" w:eastAsia="微軟正黑體" w:hAnsi="微軟正黑體"/>
                                <w:color w:val="000000" w:themeColor="text1"/>
                                <w:sz w:val="28"/>
                              </w:rPr>
                              <w:t>金屬條沿鼻樑兩側按緊</w:t>
                            </w:r>
                            <w:proofErr w:type="gramEnd"/>
                            <w:r w:rsidRPr="00A17C62">
                              <w:rPr>
                                <w:rFonts w:ascii="微軟正黑體" w:eastAsia="微軟正黑體" w:hAnsi="微軟正黑體"/>
                                <w:color w:val="000000" w:themeColor="text1"/>
                                <w:sz w:val="28"/>
                              </w:rPr>
                              <w:t>，使口罩緊貼面</w:t>
                            </w:r>
                            <w:r w:rsidRPr="00A17C62">
                              <w:rPr>
                                <w:rFonts w:ascii="微軟正黑體" w:eastAsia="微軟正黑體" w:hAnsi="微軟正黑體" w:hint="eastAsia"/>
                                <w:color w:val="000000" w:themeColor="text1"/>
                                <w:sz w:val="28"/>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4B1106" id="圓角矩形 47" o:spid="_x0000_s1034" style="position:absolute;left:0;text-align:left;margin-left:409.75pt;margin-top:57.05pt;width:128.1pt;height:85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" fillcolor="#d9e2f3 [664]" stroked="f" strokeweight="1pt">
                <v:stroke joinstyle="miter"/>
                <v:textbo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把</w:t>
                      </w:r>
                      <w:proofErr w:type="gramStart"/>
                      <w:r w:rsidRPr="00A17C62">
                        <w:rPr>
                          <w:rFonts w:ascii="微軟正黑體" w:eastAsia="微軟正黑體" w:hAnsi="微軟正黑體"/>
                          <w:color w:val="000000" w:themeColor="text1"/>
                          <w:sz w:val="28"/>
                        </w:rPr>
                        <w:t>金屬條沿鼻樑兩側按緊</w:t>
                      </w:r>
                      <w:proofErr w:type="gramEnd"/>
                      <w:r w:rsidRPr="00A17C62">
                        <w:rPr>
                          <w:rFonts w:ascii="微軟正黑體" w:eastAsia="微軟正黑體" w:hAnsi="微軟正黑體"/>
                          <w:color w:val="000000" w:themeColor="text1"/>
                          <w:sz w:val="28"/>
                        </w:rPr>
                        <w:t>，使口罩緊貼面</w:t>
                      </w:r>
                      <w:r w:rsidRPr="00A17C62">
                        <w:rPr>
                          <w:rFonts w:ascii="微軟正黑體" w:eastAsia="微軟正黑體" w:hAnsi="微軟正黑體" w:hint="eastAsia"/>
                          <w:color w:val="000000" w:themeColor="text1"/>
                          <w:sz w:val="28"/>
                        </w:rPr>
                        <w:t>部</w:t>
                      </w:r>
                    </w:p>
                  </w:txbxContent>
                </v:textbox>
                <w10:wrap type="topAndBottom" anchorx="margin"/>
              </v:roundrect>
            </w:pict>
          </mc:Fallback>
        </mc:AlternateContent>
      </w:r>
      <w:r w:rsidR="00ED4D26">
        <w:rPr>
          <w:rFonts w:ascii="微軟正黑體" w:eastAsia="微軟正黑體" w:hAnsi="微軟正黑體" w:hint="eastAsia"/>
          <w:noProof/>
          <w:sz w:val="28"/>
          <w:szCs w:val="40"/>
        </w:rPr>
        <mc:AlternateContent>
          <mc:Choice Requires="wps">
            <w:drawing>
              <wp:anchor distT="0" distB="0" distL="114300" distR="114300" simplePos="0" relativeHeight="251635200" behindDoc="0" locked="0" layoutInCell="1" allowOverlap="1" wp14:anchorId="4D211776" wp14:editId="098DDB65">
                <wp:simplePos x="0" y="0"/>
                <wp:positionH relativeFrom="margin">
                  <wp:posOffset>-635</wp:posOffset>
                </wp:positionH>
                <wp:positionV relativeFrom="paragraph">
                  <wp:posOffset>724535</wp:posOffset>
                </wp:positionV>
                <wp:extent cx="1626870" cy="1079500"/>
                <wp:effectExtent l="0" t="0" r="0" b="6350"/>
                <wp:wrapTopAndBottom/>
                <wp:docPr id="48" name="圓角矩形 48"/>
                <wp:cNvGraphicFramePr/>
                <a:graphic xmlns:a="http://schemas.openxmlformats.org/drawingml/2006/main">
                  <a:graphicData uri="http://schemas.microsoft.com/office/word/2010/wordprocessingShape">
                    <wps:wsp>
                      <wps:cNvSpPr/>
                      <wps:spPr>
                        <a:xfrm>
                          <a:off x="0" y="0"/>
                          <a:ext cx="1626870" cy="1079500"/>
                        </a:xfrm>
                        <a:prstGeom prst="roundRect">
                          <a:avLst>
                            <a:gd name="adj" fmla="val 6843"/>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佩戴外科口罩前，應</w:t>
                            </w:r>
                            <w:proofErr w:type="gramStart"/>
                            <w:r w:rsidRPr="00A17C62">
                              <w:rPr>
                                <w:rFonts w:ascii="微軟正黑體" w:eastAsia="微軟正黑體" w:hAnsi="微軟正黑體"/>
                                <w:color w:val="000000" w:themeColor="text1"/>
                                <w:sz w:val="28"/>
                              </w:rPr>
                              <w:t>先潔</w:t>
                            </w:r>
                            <w:r w:rsidRPr="00A17C62">
                              <w:rPr>
                                <w:rFonts w:ascii="微軟正黑體" w:eastAsia="微軟正黑體" w:hAnsi="微軟正黑體" w:cs="新細明體" w:hint="eastAsia"/>
                                <w:color w:val="000000" w:themeColor="text1"/>
                                <w:sz w:val="28"/>
                              </w:rPr>
                              <w:t>手</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211776" id="圓角矩形 48" o:spid="_x0000_s1035" style="position:absolute;left:0;text-align:left;margin-left:-.05pt;margin-top:57.05pt;width:128.1pt;height:85pt;z-index:251635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" fillcolor="#fbe4d5 [661]" stroked="f" strokeweight="1pt">
                <v:stroke joinstyle="miter"/>
                <v:textbo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sidRPr="00A17C62">
                        <w:rPr>
                          <w:rFonts w:ascii="微軟正黑體" w:eastAsia="微軟正黑體" w:hAnsi="微軟正黑體"/>
                          <w:color w:val="000000" w:themeColor="text1"/>
                          <w:sz w:val="28"/>
                        </w:rPr>
                        <w:t>佩戴外科口罩前，應</w:t>
                      </w:r>
                      <w:proofErr w:type="gramStart"/>
                      <w:r w:rsidRPr="00A17C62">
                        <w:rPr>
                          <w:rFonts w:ascii="微軟正黑體" w:eastAsia="微軟正黑體" w:hAnsi="微軟正黑體"/>
                          <w:color w:val="000000" w:themeColor="text1"/>
                          <w:sz w:val="28"/>
                        </w:rPr>
                        <w:t>先潔</w:t>
                      </w:r>
                      <w:r w:rsidRPr="00A17C62">
                        <w:rPr>
                          <w:rFonts w:ascii="微軟正黑體" w:eastAsia="微軟正黑體" w:hAnsi="微軟正黑體" w:cs="新細明體" w:hint="eastAsia"/>
                          <w:color w:val="000000" w:themeColor="text1"/>
                          <w:sz w:val="28"/>
                        </w:rPr>
                        <w:t>手</w:t>
                      </w:r>
                      <w:proofErr w:type="gramEnd"/>
                    </w:p>
                  </w:txbxContent>
                </v:textbox>
                <w10:wrap type="topAndBottom" anchorx="margin"/>
              </v:roundrect>
            </w:pict>
          </mc:Fallback>
        </mc:AlternateContent>
      </w:r>
      <w:r w:rsidR="00ED4D26">
        <w:rPr>
          <w:rFonts w:ascii="微軟正黑體" w:eastAsia="微軟正黑體" w:hAnsi="微軟正黑體" w:hint="eastAsia"/>
          <w:noProof/>
          <w:sz w:val="28"/>
          <w:szCs w:val="40"/>
        </w:rPr>
        <mc:AlternateContent>
          <mc:Choice Requires="wps">
            <w:drawing>
              <wp:anchor distT="0" distB="0" distL="114300" distR="114300" simplePos="0" relativeHeight="251645440" behindDoc="0" locked="0" layoutInCell="1" allowOverlap="1" wp14:anchorId="222656C8" wp14:editId="33DC0D20">
                <wp:simplePos x="0" y="0"/>
                <wp:positionH relativeFrom="margin">
                  <wp:align>left</wp:align>
                </wp:positionH>
                <wp:positionV relativeFrom="paragraph">
                  <wp:posOffset>1995368</wp:posOffset>
                </wp:positionV>
                <wp:extent cx="1626870" cy="1080000"/>
                <wp:effectExtent l="0" t="0" r="0" b="6350"/>
                <wp:wrapTopAndBottom/>
                <wp:docPr id="15" name="圓角矩形 15"/>
                <wp:cNvGraphicFramePr/>
                <a:graphic xmlns:a="http://schemas.openxmlformats.org/drawingml/2006/main">
                  <a:graphicData uri="http://schemas.microsoft.com/office/word/2010/wordprocessingShape">
                    <wps:wsp>
                      <wps:cNvSpPr/>
                      <wps:spPr>
                        <a:xfrm>
                          <a:off x="0" y="0"/>
                          <a:ext cx="1626870" cy="1080000"/>
                        </a:xfrm>
                        <a:prstGeom prst="roundRect">
                          <a:avLst>
                            <a:gd name="adj" fmla="val 6843"/>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Pr>
                                <w:rFonts w:ascii="微軟正黑體" w:eastAsia="微軟正黑體" w:hAnsi="微軟正黑體"/>
                                <w:color w:val="000000" w:themeColor="text1"/>
                                <w:sz w:val="28"/>
                              </w:rPr>
                              <w:t>避免觸摸口罩。若</w:t>
                            </w:r>
                            <w:r>
                              <w:rPr>
                                <w:rFonts w:ascii="微軟正黑體" w:eastAsia="微軟正黑體" w:hAnsi="微軟正黑體" w:hint="eastAsia"/>
                                <w:color w:val="000000" w:themeColor="text1"/>
                                <w:sz w:val="28"/>
                              </w:rPr>
                              <w:t>必</w:t>
                            </w:r>
                            <w:r>
                              <w:rPr>
                                <w:rFonts w:ascii="微軟正黑體" w:eastAsia="微軟正黑體" w:hAnsi="微軟正黑體"/>
                                <w:color w:val="000000" w:themeColor="text1"/>
                                <w:sz w:val="28"/>
                              </w:rPr>
                              <w:t>須</w:t>
                            </w:r>
                            <w:r w:rsidRPr="00A17C62">
                              <w:rPr>
                                <w:rFonts w:ascii="微軟正黑體" w:eastAsia="微軟正黑體" w:hAnsi="微軟正黑體"/>
                                <w:color w:val="000000" w:themeColor="text1"/>
                                <w:sz w:val="28"/>
                              </w:rPr>
                              <w:t>觸摸口罩，在觸摸前、 後都要徹底潔</w:t>
                            </w:r>
                            <w:r w:rsidRPr="00A17C62">
                              <w:rPr>
                                <w:rFonts w:ascii="微軟正黑體" w:eastAsia="微軟正黑體" w:hAnsi="微軟正黑體" w:hint="eastAsia"/>
                                <w:color w:val="000000" w:themeColor="text1"/>
                                <w:sz w:val="28"/>
                              </w:rPr>
                              <w:t>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2656C8" id="圓角矩形 15" o:spid="_x0000_s1036" style="position:absolute;left:0;text-align:left;margin-left:0;margin-top:157.1pt;width:128.1pt;height:85.05pt;z-index:251645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" fillcolor="#e2efd9 [665]" stroked="f" strokeweight="1pt">
                <v:stroke joinstyle="miter"/>
                <v:textbox>
                  <w:txbxContent>
                    <w:p w:rsidR="00F45AC3" w:rsidRPr="00A17C62" w:rsidRDefault="00F45AC3" w:rsidP="00A17C62">
                      <w:pPr>
                        <w:spacing w:line="360" w:lineRule="exact"/>
                        <w:jc w:val="center"/>
                        <w:rPr>
                          <w:rFonts w:ascii="微軟正黑體" w:eastAsia="微軟正黑體" w:hAnsi="微軟正黑體"/>
                          <w:color w:val="000000" w:themeColor="text1"/>
                          <w:sz w:val="28"/>
                        </w:rPr>
                      </w:pPr>
                      <w:r>
                        <w:rPr>
                          <w:rFonts w:ascii="微軟正黑體" w:eastAsia="微軟正黑體" w:hAnsi="微軟正黑體"/>
                          <w:color w:val="000000" w:themeColor="text1"/>
                          <w:sz w:val="28"/>
                        </w:rPr>
                        <w:t>避免觸摸口罩。若</w:t>
                      </w:r>
                      <w:r>
                        <w:rPr>
                          <w:rFonts w:ascii="微軟正黑體" w:eastAsia="微軟正黑體" w:hAnsi="微軟正黑體" w:hint="eastAsia"/>
                          <w:color w:val="000000" w:themeColor="text1"/>
                          <w:sz w:val="28"/>
                        </w:rPr>
                        <w:t>必</w:t>
                      </w:r>
                      <w:r>
                        <w:rPr>
                          <w:rFonts w:ascii="微軟正黑體" w:eastAsia="微軟正黑體" w:hAnsi="微軟正黑體"/>
                          <w:color w:val="000000" w:themeColor="text1"/>
                          <w:sz w:val="28"/>
                        </w:rPr>
                        <w:t>須</w:t>
                      </w:r>
                      <w:r w:rsidRPr="00A17C62">
                        <w:rPr>
                          <w:rFonts w:ascii="微軟正黑體" w:eastAsia="微軟正黑體" w:hAnsi="微軟正黑體"/>
                          <w:color w:val="000000" w:themeColor="text1"/>
                          <w:sz w:val="28"/>
                        </w:rPr>
                        <w:t>觸摸口罩，在觸摸前、 後都要徹底潔</w:t>
                      </w:r>
                      <w:r w:rsidRPr="00A17C62">
                        <w:rPr>
                          <w:rFonts w:ascii="微軟正黑體" w:eastAsia="微軟正黑體" w:hAnsi="微軟正黑體" w:hint="eastAsia"/>
                          <w:color w:val="000000" w:themeColor="text1"/>
                          <w:sz w:val="28"/>
                        </w:rPr>
                        <w:t>手</w:t>
                      </w:r>
                    </w:p>
                  </w:txbxContent>
                </v:textbox>
                <w10:wrap type="topAndBottom" anchorx="margin"/>
              </v:roundrect>
            </w:pict>
          </mc:Fallback>
        </mc:AlternateContent>
      </w:r>
      <w:r w:rsidR="000E7BDA" w:rsidRPr="000E7BDA">
        <w:rPr>
          <w:rFonts w:ascii="微軟正黑體" w:eastAsia="微軟正黑體" w:hAnsi="微軟正黑體" w:hint="eastAsia"/>
          <w:sz w:val="28"/>
          <w:szCs w:val="40"/>
        </w:rPr>
        <w:t>親友到</w:t>
      </w:r>
      <w:proofErr w:type="gramStart"/>
      <w:r w:rsidR="000E7BDA" w:rsidRPr="000E7BDA">
        <w:rPr>
          <w:rFonts w:ascii="微軟正黑體" w:eastAsia="微軟正黑體" w:hAnsi="微軟正黑體" w:hint="eastAsia"/>
          <w:sz w:val="28"/>
          <w:szCs w:val="40"/>
        </w:rPr>
        <w:t>訪院舍前</w:t>
      </w:r>
      <w:proofErr w:type="gramEnd"/>
      <w:r w:rsidR="000E7BDA">
        <w:rPr>
          <w:rFonts w:ascii="微軟正黑體" w:eastAsia="微軟正黑體" w:hAnsi="微軟正黑體" w:hint="eastAsia"/>
          <w:sz w:val="28"/>
          <w:szCs w:val="40"/>
        </w:rPr>
        <w:t>，必須於門外更換新口罩，而院友</w:t>
      </w:r>
      <w:proofErr w:type="gramStart"/>
      <w:r w:rsidR="000E7BDA">
        <w:rPr>
          <w:rFonts w:ascii="微軟正黑體" w:eastAsia="微軟正黑體" w:hAnsi="微軟正黑體" w:hint="eastAsia"/>
          <w:sz w:val="28"/>
          <w:szCs w:val="40"/>
        </w:rPr>
        <w:t>外出覆診時</w:t>
      </w:r>
      <w:proofErr w:type="gramEnd"/>
      <w:r w:rsidR="000E7BDA">
        <w:rPr>
          <w:rFonts w:ascii="微軟正黑體" w:eastAsia="微軟正黑體" w:hAnsi="微軟正黑體" w:hint="eastAsia"/>
          <w:sz w:val="28"/>
          <w:szCs w:val="40"/>
        </w:rPr>
        <w:t>亦需</w:t>
      </w:r>
      <w:proofErr w:type="gramStart"/>
      <w:r w:rsidR="000E7BDA">
        <w:rPr>
          <w:rFonts w:ascii="微軟正黑體" w:eastAsia="微軟正黑體" w:hAnsi="微軟正黑體" w:hint="eastAsia"/>
          <w:sz w:val="28"/>
          <w:szCs w:val="40"/>
        </w:rPr>
        <w:t>配戴乎合標準</w:t>
      </w:r>
      <w:proofErr w:type="gramEnd"/>
      <w:r w:rsidR="000E7BDA">
        <w:rPr>
          <w:rFonts w:ascii="微軟正黑體" w:eastAsia="微軟正黑體" w:hAnsi="微軟正黑體" w:hint="eastAsia"/>
          <w:sz w:val="28"/>
          <w:szCs w:val="40"/>
        </w:rPr>
        <w:t>的外科口罩，</w:t>
      </w:r>
      <w:r w:rsidR="00EF27BA">
        <w:rPr>
          <w:rFonts w:ascii="微軟正黑體" w:eastAsia="微軟正黑體" w:hAnsi="微軟正黑體" w:hint="eastAsia"/>
          <w:sz w:val="28"/>
          <w:szCs w:val="40"/>
        </w:rPr>
        <w:t>以避免</w:t>
      </w:r>
      <w:proofErr w:type="gramStart"/>
      <w:r w:rsidR="00EF27BA">
        <w:rPr>
          <w:rFonts w:ascii="微軟正黑體" w:eastAsia="微軟正黑體" w:hAnsi="微軟正黑體" w:hint="eastAsia"/>
          <w:sz w:val="28"/>
          <w:szCs w:val="40"/>
        </w:rPr>
        <w:t>院友受感染</w:t>
      </w:r>
      <w:proofErr w:type="gramEnd"/>
      <w:r w:rsidR="00EF27BA">
        <w:rPr>
          <w:rFonts w:ascii="微軟正黑體" w:eastAsia="微軟正黑體" w:hAnsi="微軟正黑體" w:hint="eastAsia"/>
          <w:sz w:val="28"/>
          <w:szCs w:val="40"/>
        </w:rPr>
        <w:t>。</w:t>
      </w:r>
      <w:r w:rsidR="00EF27BA" w:rsidRPr="00EF27BA">
        <w:rPr>
          <w:rFonts w:ascii="微軟正黑體" w:eastAsia="微軟正黑體" w:hAnsi="微軟正黑體" w:hint="eastAsia"/>
          <w:sz w:val="28"/>
          <w:szCs w:val="40"/>
        </w:rPr>
        <w:t>配戴口罩</w:t>
      </w:r>
      <w:r w:rsidR="00EF27BA">
        <w:rPr>
          <w:rFonts w:ascii="微軟正黑體" w:eastAsia="微軟正黑體" w:hAnsi="微軟正黑體" w:hint="eastAsia"/>
          <w:sz w:val="28"/>
          <w:szCs w:val="40"/>
        </w:rPr>
        <w:t>時注意以下事項：</w:t>
      </w:r>
    </w:p>
    <w:p w:rsidR="00EF27BA" w:rsidRDefault="00B92694" w:rsidP="007575BF">
      <w:pPr>
        <w:pStyle w:val="a8"/>
        <w:numPr>
          <w:ilvl w:val="0"/>
          <w:numId w:val="6"/>
        </w:numPr>
        <w:spacing w:line="500" w:lineRule="exact"/>
        <w:ind w:leftChars="0"/>
        <w:rPr>
          <w:rFonts w:ascii="微軟正黑體" w:eastAsia="微軟正黑體" w:hAnsi="微軟正黑體"/>
          <w:b/>
          <w:sz w:val="28"/>
          <w:szCs w:val="40"/>
        </w:rPr>
      </w:pPr>
      <w:r>
        <w:rPr>
          <w:rFonts w:ascii="微軟正黑體" w:eastAsia="微軟正黑體" w:hAnsi="微軟正黑體"/>
          <w:b/>
          <w:sz w:val="28"/>
          <w:szCs w:val="40"/>
        </w:rPr>
        <w:br w:type="page"/>
      </w:r>
      <w:r w:rsidR="00E90C41" w:rsidRPr="00E90C41">
        <w:rPr>
          <w:rFonts w:ascii="微軟正黑體" w:eastAsia="微軟正黑體" w:hAnsi="微軟正黑體" w:hint="eastAsia"/>
          <w:b/>
          <w:sz w:val="28"/>
          <w:szCs w:val="40"/>
        </w:rPr>
        <w:t>減少社交接觸</w:t>
      </w:r>
      <w:r w:rsidR="00740AC7">
        <w:rPr>
          <w:rFonts w:ascii="微軟正黑體" w:eastAsia="微軟正黑體" w:hAnsi="微軟正黑體" w:hint="eastAsia"/>
          <w:b/>
          <w:sz w:val="28"/>
          <w:szCs w:val="40"/>
        </w:rPr>
        <w:t>，減低</w:t>
      </w:r>
      <w:r w:rsidR="00740AC7" w:rsidRPr="004C7AAE">
        <w:rPr>
          <w:rFonts w:ascii="微軟正黑體" w:eastAsia="微軟正黑體" w:hAnsi="微軟正黑體" w:hint="eastAsia"/>
          <w:b/>
          <w:sz w:val="28"/>
          <w:szCs w:val="40"/>
        </w:rPr>
        <w:t>傳播風險</w:t>
      </w:r>
    </w:p>
    <w:p w:rsidR="00382C32" w:rsidRDefault="009F03CF" w:rsidP="009F03CF">
      <w:pPr>
        <w:spacing w:line="500" w:lineRule="exact"/>
        <w:ind w:firstLineChars="202" w:firstLine="566"/>
        <w:rPr>
          <w:rFonts w:ascii="微軟正黑體" w:eastAsia="微軟正黑體" w:hAnsi="微軟正黑體"/>
          <w:b/>
          <w:sz w:val="28"/>
          <w:szCs w:val="40"/>
        </w:rPr>
      </w:pPr>
      <w:r>
        <w:rPr>
          <w:rFonts w:ascii="微軟正黑體" w:eastAsia="微軟正黑體" w:hAnsi="微軟正黑體" w:hint="eastAsia"/>
          <w:b/>
          <w:noProof/>
          <w:sz w:val="28"/>
          <w:szCs w:val="40"/>
        </w:rPr>
        <mc:AlternateContent>
          <mc:Choice Requires="wps">
            <w:drawing>
              <wp:anchor distT="0" distB="0" distL="114300" distR="114300" simplePos="0" relativeHeight="251650560" behindDoc="0" locked="0" layoutInCell="1" allowOverlap="1" wp14:anchorId="6969340C" wp14:editId="03FE9E95">
                <wp:simplePos x="0" y="0"/>
                <wp:positionH relativeFrom="column">
                  <wp:posOffset>-635</wp:posOffset>
                </wp:positionH>
                <wp:positionV relativeFrom="paragraph">
                  <wp:posOffset>755650</wp:posOffset>
                </wp:positionV>
                <wp:extent cx="1619885" cy="2947035"/>
                <wp:effectExtent l="0" t="0" r="0" b="5715"/>
                <wp:wrapTopAndBottom/>
                <wp:docPr id="26" name="圓角矩形 26"/>
                <wp:cNvGraphicFramePr/>
                <a:graphic xmlns:a="http://schemas.openxmlformats.org/drawingml/2006/main">
                  <a:graphicData uri="http://schemas.microsoft.com/office/word/2010/wordprocessingShape">
                    <wps:wsp>
                      <wps:cNvSpPr/>
                      <wps:spPr>
                        <a:xfrm>
                          <a:off x="0" y="0"/>
                          <a:ext cx="1619885" cy="2947035"/>
                        </a:xfrm>
                        <a:prstGeom prst="roundRect">
                          <a:avLst>
                            <a:gd name="adj" fmla="val 11839"/>
                          </a:avLst>
                        </a:prstGeom>
                        <a:gradFill flip="none" rotWithShape="1">
                          <a:gsLst>
                            <a:gs pos="0">
                              <a:srgbClr val="CC99FF"/>
                            </a:gs>
                            <a:gs pos="74000">
                              <a:srgbClr val="CCCCFF"/>
                            </a:gs>
                            <a:gs pos="100000">
                              <a:srgbClr val="FFFFFF"/>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Default="00F45AC3" w:rsidP="00E90C41">
                            <w:pPr>
                              <w:spacing w:line="360" w:lineRule="exact"/>
                              <w:jc w:val="center"/>
                              <w:rPr>
                                <w:rFonts w:ascii="微軟正黑體" w:eastAsia="微軟正黑體" w:hAnsi="微軟正黑體"/>
                                <w:color w:val="000000" w:themeColor="text1"/>
                                <w:sz w:val="28"/>
                              </w:rPr>
                            </w:pPr>
                            <w:r w:rsidRPr="00E90C41">
                              <w:rPr>
                                <w:rFonts w:ascii="微軟正黑體" w:eastAsia="微軟正黑體" w:hAnsi="微軟正黑體" w:hint="eastAsia"/>
                                <w:color w:val="000000" w:themeColor="text1"/>
                                <w:sz w:val="28"/>
                              </w:rPr>
                              <w:t>盡量留在家中；避免到</w:t>
                            </w:r>
                          </w:p>
                          <w:p w:rsidR="00F45AC3" w:rsidRDefault="00F45AC3" w:rsidP="00E90C41">
                            <w:pPr>
                              <w:spacing w:line="360" w:lineRule="exact"/>
                              <w:jc w:val="center"/>
                              <w:rPr>
                                <w:rFonts w:ascii="微軟正黑體" w:eastAsia="微軟正黑體" w:hAnsi="微軟正黑體"/>
                                <w:color w:val="000000" w:themeColor="text1"/>
                                <w:sz w:val="28"/>
                              </w:rPr>
                            </w:pPr>
                            <w:r w:rsidRPr="00E90C41">
                              <w:rPr>
                                <w:rFonts w:ascii="微軟正黑體" w:eastAsia="微軟正黑體" w:hAnsi="微軟正黑體" w:hint="eastAsia"/>
                                <w:color w:val="000000" w:themeColor="text1"/>
                                <w:sz w:val="28"/>
                              </w:rPr>
                              <w:t>人多的地方</w:t>
                            </w: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Pr="00E90C41" w:rsidRDefault="00F45AC3" w:rsidP="00E90C41">
                            <w:pPr>
                              <w:spacing w:line="360" w:lineRule="exact"/>
                              <w:jc w:val="center"/>
                              <w:rPr>
                                <w:rFonts w:ascii="微軟正黑體" w:eastAsia="微軟正黑體" w:hAnsi="微軟正黑體"/>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69340C" id="圓角矩形 26" o:spid="_x0000_s1037" style="position:absolute;left:0;text-align:left;margin-left:-.05pt;margin-top:59.5pt;width:127.55pt;height:232.0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7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" fillcolor="#c9f" stroked="f" strokeweight="1pt">
                <v:fill rotate="t" colors="0 #c9f;48497f #ccf;1 white" focus="100%" type="gradient"/>
                <v:stroke joinstyle="miter"/>
                <v:textbox>
                  <w:txbxContent>
                    <w:p w:rsidR="00F45AC3" w:rsidRDefault="00F45AC3" w:rsidP="00E90C41">
                      <w:pPr>
                        <w:spacing w:line="360" w:lineRule="exact"/>
                        <w:jc w:val="center"/>
                        <w:rPr>
                          <w:rFonts w:ascii="微軟正黑體" w:eastAsia="微軟正黑體" w:hAnsi="微軟正黑體"/>
                          <w:color w:val="000000" w:themeColor="text1"/>
                          <w:sz w:val="28"/>
                        </w:rPr>
                      </w:pPr>
                      <w:r w:rsidRPr="00E90C41">
                        <w:rPr>
                          <w:rFonts w:ascii="微軟正黑體" w:eastAsia="微軟正黑體" w:hAnsi="微軟正黑體" w:hint="eastAsia"/>
                          <w:color w:val="000000" w:themeColor="text1"/>
                          <w:sz w:val="28"/>
                        </w:rPr>
                        <w:t>盡量留在家中；避免到</w:t>
                      </w:r>
                    </w:p>
                    <w:p w:rsidR="00F45AC3" w:rsidRDefault="00F45AC3" w:rsidP="00E90C41">
                      <w:pPr>
                        <w:spacing w:line="360" w:lineRule="exact"/>
                        <w:jc w:val="center"/>
                        <w:rPr>
                          <w:rFonts w:ascii="微軟正黑體" w:eastAsia="微軟正黑體" w:hAnsi="微軟正黑體"/>
                          <w:color w:val="000000" w:themeColor="text1"/>
                          <w:sz w:val="28"/>
                        </w:rPr>
                      </w:pPr>
                      <w:r w:rsidRPr="00E90C41">
                        <w:rPr>
                          <w:rFonts w:ascii="微軟正黑體" w:eastAsia="微軟正黑體" w:hAnsi="微軟正黑體" w:hint="eastAsia"/>
                          <w:color w:val="000000" w:themeColor="text1"/>
                          <w:sz w:val="28"/>
                        </w:rPr>
                        <w:t>人多的地方</w:t>
                      </w: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Pr="00E90C41" w:rsidRDefault="00F45AC3" w:rsidP="00E90C41">
                      <w:pPr>
                        <w:spacing w:line="360" w:lineRule="exact"/>
                        <w:jc w:val="center"/>
                        <w:rPr>
                          <w:rFonts w:ascii="微軟正黑體" w:eastAsia="微軟正黑體" w:hAnsi="微軟正黑體"/>
                          <w:color w:val="000000" w:themeColor="text1"/>
                          <w:sz w:val="28"/>
                        </w:rPr>
                      </w:pPr>
                    </w:p>
                  </w:txbxContent>
                </v:textbox>
                <w10:wrap type="topAndBottom"/>
              </v:roundrect>
            </w:pict>
          </mc:Fallback>
        </mc:AlternateContent>
      </w:r>
      <w:r>
        <w:rPr>
          <w:rFonts w:ascii="微軟正黑體" w:eastAsia="微軟正黑體" w:hAnsi="微軟正黑體" w:hint="eastAsia"/>
          <w:b/>
          <w:noProof/>
          <w:sz w:val="28"/>
          <w:szCs w:val="40"/>
        </w:rPr>
        <mc:AlternateContent>
          <mc:Choice Requires="wps">
            <w:drawing>
              <wp:anchor distT="0" distB="0" distL="114300" distR="114300" simplePos="0" relativeHeight="251652608" behindDoc="0" locked="0" layoutInCell="1" allowOverlap="1" wp14:anchorId="5A167505" wp14:editId="2A94382E">
                <wp:simplePos x="0" y="0"/>
                <wp:positionH relativeFrom="column">
                  <wp:posOffset>1721485</wp:posOffset>
                </wp:positionH>
                <wp:positionV relativeFrom="paragraph">
                  <wp:posOffset>736600</wp:posOffset>
                </wp:positionV>
                <wp:extent cx="1619885" cy="2947035"/>
                <wp:effectExtent l="0" t="0" r="0" b="5715"/>
                <wp:wrapTopAndBottom/>
                <wp:docPr id="27" name="圓角矩形 27"/>
                <wp:cNvGraphicFramePr/>
                <a:graphic xmlns:a="http://schemas.openxmlformats.org/drawingml/2006/main">
                  <a:graphicData uri="http://schemas.microsoft.com/office/word/2010/wordprocessingShape">
                    <wps:wsp>
                      <wps:cNvSpPr/>
                      <wps:spPr>
                        <a:xfrm>
                          <a:off x="0" y="0"/>
                          <a:ext cx="1619885" cy="2947035"/>
                        </a:xfrm>
                        <a:prstGeom prst="roundRect">
                          <a:avLst>
                            <a:gd name="adj" fmla="val 11839"/>
                          </a:avLst>
                        </a:prstGeom>
                        <a:gradFill flip="none" rotWithShape="1">
                          <a:gsLst>
                            <a:gs pos="0">
                              <a:srgbClr val="FF9966">
                                <a:tint val="66000"/>
                                <a:satMod val="160000"/>
                              </a:srgbClr>
                            </a:gs>
                            <a:gs pos="50000">
                              <a:srgbClr val="FF9966">
                                <a:tint val="44500"/>
                                <a:satMod val="160000"/>
                              </a:srgbClr>
                            </a:gs>
                            <a:gs pos="100000">
                              <a:srgbClr val="FF9966">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Default="00F45AC3" w:rsidP="00E90C41">
                            <w:pPr>
                              <w:spacing w:line="360" w:lineRule="exact"/>
                              <w:jc w:val="center"/>
                              <w:rPr>
                                <w:rFonts w:ascii="微軟正黑體" w:eastAsia="微軟正黑體" w:hAnsi="微軟正黑體"/>
                                <w:color w:val="000000" w:themeColor="text1"/>
                                <w:sz w:val="28"/>
                              </w:rPr>
                            </w:pPr>
                            <w:r>
                              <w:rPr>
                                <w:rFonts w:ascii="微軟正黑體" w:eastAsia="微軟正黑體" w:hAnsi="微軟正黑體" w:hint="eastAsia"/>
                                <w:color w:val="000000" w:themeColor="text1"/>
                                <w:sz w:val="28"/>
                              </w:rPr>
                              <w:t>在可行</w:t>
                            </w:r>
                            <w:r w:rsidRPr="00E90C41">
                              <w:rPr>
                                <w:rFonts w:ascii="微軟正黑體" w:eastAsia="微軟正黑體" w:hAnsi="微軟正黑體" w:hint="eastAsia"/>
                                <w:color w:val="000000" w:themeColor="text1"/>
                                <w:sz w:val="28"/>
                              </w:rPr>
                              <w:t>情況下，留在家中工作</w:t>
                            </w: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Pr="00E90C41" w:rsidRDefault="00F45AC3" w:rsidP="00E90C41">
                            <w:pPr>
                              <w:spacing w:line="360" w:lineRule="exact"/>
                              <w:jc w:val="center"/>
                              <w:rPr>
                                <w:rFonts w:ascii="微軟正黑體" w:eastAsia="微軟正黑體" w:hAnsi="微軟正黑體"/>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167505" id="圓角矩形 27" o:spid="_x0000_s1038" style="position:absolute;left:0;text-align:left;margin-left:135.55pt;margin-top:58pt;width:127.55pt;height:232.0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7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" fillcolor="#ffb897" stroked="f" strokeweight="1pt">
                <v:fill color2="#ffe8df" rotate="t" angle="45" colors="0 #ffb897;.5 #ffd2bf;1 #ffe8df" focus="100%" type="gradient"/>
                <v:stroke joinstyle="miter"/>
                <v:textbox>
                  <w:txbxContent>
                    <w:p w:rsidR="00F45AC3" w:rsidRDefault="00F45AC3" w:rsidP="00E90C41">
                      <w:pPr>
                        <w:spacing w:line="360" w:lineRule="exact"/>
                        <w:jc w:val="center"/>
                        <w:rPr>
                          <w:rFonts w:ascii="微軟正黑體" w:eastAsia="微軟正黑體" w:hAnsi="微軟正黑體"/>
                          <w:color w:val="000000" w:themeColor="text1"/>
                          <w:sz w:val="28"/>
                        </w:rPr>
                      </w:pPr>
                      <w:r>
                        <w:rPr>
                          <w:rFonts w:ascii="微軟正黑體" w:eastAsia="微軟正黑體" w:hAnsi="微軟正黑體" w:hint="eastAsia"/>
                          <w:color w:val="000000" w:themeColor="text1"/>
                          <w:sz w:val="28"/>
                        </w:rPr>
                        <w:t>在可行</w:t>
                      </w:r>
                      <w:r w:rsidRPr="00E90C41">
                        <w:rPr>
                          <w:rFonts w:ascii="微軟正黑體" w:eastAsia="微軟正黑體" w:hAnsi="微軟正黑體" w:hint="eastAsia"/>
                          <w:color w:val="000000" w:themeColor="text1"/>
                          <w:sz w:val="28"/>
                        </w:rPr>
                        <w:t>情況下，留在家中工作</w:t>
                      </w: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Pr="00E90C41" w:rsidRDefault="00F45AC3" w:rsidP="00E90C41">
                      <w:pPr>
                        <w:spacing w:line="360" w:lineRule="exact"/>
                        <w:jc w:val="center"/>
                        <w:rPr>
                          <w:rFonts w:ascii="微軟正黑體" w:eastAsia="微軟正黑體" w:hAnsi="微軟正黑體"/>
                          <w:color w:val="000000" w:themeColor="text1"/>
                          <w:sz w:val="28"/>
                        </w:rPr>
                      </w:pPr>
                    </w:p>
                  </w:txbxContent>
                </v:textbox>
                <w10:wrap type="topAndBottom"/>
              </v:roundrect>
            </w:pict>
          </mc:Fallback>
        </mc:AlternateContent>
      </w:r>
      <w:r>
        <w:rPr>
          <w:rFonts w:ascii="微軟正黑體" w:eastAsia="微軟正黑體" w:hAnsi="微軟正黑體" w:hint="eastAsia"/>
          <w:b/>
          <w:noProof/>
          <w:sz w:val="28"/>
          <w:szCs w:val="40"/>
        </w:rPr>
        <mc:AlternateContent>
          <mc:Choice Requires="wps">
            <w:drawing>
              <wp:anchor distT="0" distB="0" distL="114300" distR="114300" simplePos="0" relativeHeight="251653632" behindDoc="0" locked="0" layoutInCell="1" allowOverlap="1" wp14:anchorId="133BFDC0" wp14:editId="7F827BB3">
                <wp:simplePos x="0" y="0"/>
                <wp:positionH relativeFrom="column">
                  <wp:posOffset>3453130</wp:posOffset>
                </wp:positionH>
                <wp:positionV relativeFrom="paragraph">
                  <wp:posOffset>755650</wp:posOffset>
                </wp:positionV>
                <wp:extent cx="1619885" cy="2947035"/>
                <wp:effectExtent l="0" t="0" r="0" b="5715"/>
                <wp:wrapTopAndBottom/>
                <wp:docPr id="28" name="圓角矩形 28"/>
                <wp:cNvGraphicFramePr/>
                <a:graphic xmlns:a="http://schemas.openxmlformats.org/drawingml/2006/main">
                  <a:graphicData uri="http://schemas.microsoft.com/office/word/2010/wordprocessingShape">
                    <wps:wsp>
                      <wps:cNvSpPr/>
                      <wps:spPr>
                        <a:xfrm>
                          <a:off x="0" y="0"/>
                          <a:ext cx="1619885" cy="2947035"/>
                        </a:xfrm>
                        <a:prstGeom prst="roundRect">
                          <a:avLst>
                            <a:gd name="adj" fmla="val 11839"/>
                          </a:avLst>
                        </a:prstGeom>
                        <a:gradFill>
                          <a:gsLst>
                            <a:gs pos="0">
                              <a:srgbClr val="99FF99"/>
                            </a:gs>
                            <a:gs pos="50000">
                              <a:schemeClr val="accent6">
                                <a:lumMod val="20000"/>
                                <a:lumOff val="80000"/>
                              </a:schemeClr>
                            </a:gs>
                            <a:gs pos="100000">
                              <a:srgbClr val="FFFFFF"/>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Default="00F45AC3" w:rsidP="00E90C41">
                            <w:pPr>
                              <w:spacing w:line="360" w:lineRule="exact"/>
                              <w:jc w:val="center"/>
                              <w:rPr>
                                <w:rFonts w:ascii="微軟正黑體" w:eastAsia="微軟正黑體" w:hAnsi="微軟正黑體"/>
                                <w:color w:val="000000" w:themeColor="text1"/>
                                <w:sz w:val="28"/>
                              </w:rPr>
                            </w:pPr>
                            <w:r w:rsidRPr="00E90C41">
                              <w:rPr>
                                <w:rFonts w:ascii="微軟正黑體" w:eastAsia="微軟正黑體" w:hAnsi="微軟正黑體" w:hint="eastAsia"/>
                                <w:color w:val="000000" w:themeColor="text1"/>
                                <w:sz w:val="28"/>
                              </w:rPr>
                              <w:t>避免社交聚會</w:t>
                            </w:r>
                          </w:p>
                          <w:p w:rsidR="00F45AC3" w:rsidRDefault="00F45AC3" w:rsidP="00E90C41">
                            <w:pPr>
                              <w:spacing w:line="360" w:lineRule="exact"/>
                              <w:jc w:val="center"/>
                              <w:rPr>
                                <w:rFonts w:ascii="微軟正黑體" w:eastAsia="微軟正黑體" w:hAnsi="微軟正黑體"/>
                                <w:color w:val="000000" w:themeColor="text1"/>
                                <w:sz w:val="28"/>
                              </w:rPr>
                            </w:pPr>
                            <w:r w:rsidRPr="00E90C41">
                              <w:rPr>
                                <w:rFonts w:ascii="微軟正黑體" w:eastAsia="微軟正黑體" w:hAnsi="微軟正黑體" w:hint="eastAsia"/>
                                <w:color w:val="000000" w:themeColor="text1"/>
                                <w:sz w:val="28"/>
                              </w:rPr>
                              <w:t>及聚餐</w:t>
                            </w: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Pr="00E90C41" w:rsidRDefault="00F45AC3" w:rsidP="00E90C41">
                            <w:pPr>
                              <w:spacing w:line="360" w:lineRule="exact"/>
                              <w:jc w:val="center"/>
                              <w:rPr>
                                <w:rFonts w:ascii="微軟正黑體" w:eastAsia="微軟正黑體" w:hAnsi="微軟正黑體"/>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3BFDC0" id="圓角矩形 28" o:spid="_x0000_s1039" style="position:absolute;left:0;text-align:left;margin-left:271.9pt;margin-top:59.5pt;width:127.55pt;height:232.0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7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" fillcolor="#9f9" stroked="f" strokeweight="1pt">
                <v:fill angle="45" colors="0 #9f9;.5 #e2f0d9;1 white" focus="100%" type="gradient"/>
                <v:stroke joinstyle="miter"/>
                <v:textbox>
                  <w:txbxContent>
                    <w:p w:rsidR="00F45AC3" w:rsidRDefault="00F45AC3" w:rsidP="00E90C41">
                      <w:pPr>
                        <w:spacing w:line="360" w:lineRule="exact"/>
                        <w:jc w:val="center"/>
                        <w:rPr>
                          <w:rFonts w:ascii="微軟正黑體" w:eastAsia="微軟正黑體" w:hAnsi="微軟正黑體"/>
                          <w:color w:val="000000" w:themeColor="text1"/>
                          <w:sz w:val="28"/>
                        </w:rPr>
                      </w:pPr>
                      <w:r w:rsidRPr="00E90C41">
                        <w:rPr>
                          <w:rFonts w:ascii="微軟正黑體" w:eastAsia="微軟正黑體" w:hAnsi="微軟正黑體" w:hint="eastAsia"/>
                          <w:color w:val="000000" w:themeColor="text1"/>
                          <w:sz w:val="28"/>
                        </w:rPr>
                        <w:t>避免社交聚會</w:t>
                      </w:r>
                    </w:p>
                    <w:p w:rsidR="00F45AC3" w:rsidRDefault="00F45AC3" w:rsidP="00E90C41">
                      <w:pPr>
                        <w:spacing w:line="360" w:lineRule="exact"/>
                        <w:jc w:val="center"/>
                        <w:rPr>
                          <w:rFonts w:ascii="微軟正黑體" w:eastAsia="微軟正黑體" w:hAnsi="微軟正黑體"/>
                          <w:color w:val="000000" w:themeColor="text1"/>
                          <w:sz w:val="28"/>
                        </w:rPr>
                      </w:pPr>
                      <w:r w:rsidRPr="00E90C41">
                        <w:rPr>
                          <w:rFonts w:ascii="微軟正黑體" w:eastAsia="微軟正黑體" w:hAnsi="微軟正黑體" w:hint="eastAsia"/>
                          <w:color w:val="000000" w:themeColor="text1"/>
                          <w:sz w:val="28"/>
                        </w:rPr>
                        <w:t>及聚餐</w:t>
                      </w: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Default="00F45AC3" w:rsidP="00E90C41">
                      <w:pPr>
                        <w:spacing w:line="360" w:lineRule="exact"/>
                        <w:jc w:val="center"/>
                        <w:rPr>
                          <w:rFonts w:ascii="微軟正黑體" w:eastAsia="微軟正黑體" w:hAnsi="微軟正黑體"/>
                          <w:color w:val="000000" w:themeColor="text1"/>
                          <w:sz w:val="28"/>
                        </w:rPr>
                      </w:pPr>
                    </w:p>
                    <w:p w:rsidR="00F45AC3" w:rsidRPr="00E90C41" w:rsidRDefault="00F45AC3" w:rsidP="00E90C41">
                      <w:pPr>
                        <w:spacing w:line="360" w:lineRule="exact"/>
                        <w:jc w:val="center"/>
                        <w:rPr>
                          <w:rFonts w:ascii="微軟正黑體" w:eastAsia="微軟正黑體" w:hAnsi="微軟正黑體"/>
                          <w:color w:val="000000" w:themeColor="text1"/>
                          <w:sz w:val="28"/>
                        </w:rPr>
                      </w:pPr>
                    </w:p>
                  </w:txbxContent>
                </v:textbox>
                <w10:wrap type="topAndBottom"/>
              </v:roundrect>
            </w:pict>
          </mc:Fallback>
        </mc:AlternateContent>
      </w:r>
      <w:r>
        <w:rPr>
          <w:rFonts w:ascii="微軟正黑體" w:eastAsia="微軟正黑體" w:hAnsi="微軟正黑體" w:hint="eastAsia"/>
          <w:b/>
          <w:noProof/>
          <w:sz w:val="28"/>
          <w:szCs w:val="40"/>
        </w:rPr>
        <mc:AlternateContent>
          <mc:Choice Requires="wps">
            <w:drawing>
              <wp:anchor distT="0" distB="0" distL="114300" distR="114300" simplePos="0" relativeHeight="251654656" behindDoc="0" locked="0" layoutInCell="1" allowOverlap="1" wp14:anchorId="4BD070C5" wp14:editId="16832164">
                <wp:simplePos x="0" y="0"/>
                <wp:positionH relativeFrom="column">
                  <wp:posOffset>5194300</wp:posOffset>
                </wp:positionH>
                <wp:positionV relativeFrom="paragraph">
                  <wp:posOffset>746193</wp:posOffset>
                </wp:positionV>
                <wp:extent cx="1619885" cy="2947035"/>
                <wp:effectExtent l="0" t="0" r="0" b="5715"/>
                <wp:wrapTopAndBottom/>
                <wp:docPr id="29" name="圓角矩形 29"/>
                <wp:cNvGraphicFramePr/>
                <a:graphic xmlns:a="http://schemas.openxmlformats.org/drawingml/2006/main">
                  <a:graphicData uri="http://schemas.microsoft.com/office/word/2010/wordprocessingShape">
                    <wps:wsp>
                      <wps:cNvSpPr/>
                      <wps:spPr>
                        <a:xfrm>
                          <a:off x="0" y="0"/>
                          <a:ext cx="1619885" cy="2947035"/>
                        </a:xfrm>
                        <a:prstGeom prst="roundRect">
                          <a:avLst>
                            <a:gd name="adj" fmla="val 11839"/>
                          </a:avLst>
                        </a:prstGeom>
                        <a:gradFill>
                          <a:gsLst>
                            <a:gs pos="0">
                              <a:srgbClr val="99CCFF"/>
                            </a:gs>
                            <a:gs pos="50000">
                              <a:schemeClr val="accent5">
                                <a:lumMod val="20000"/>
                                <a:lumOff val="80000"/>
                              </a:schemeClr>
                            </a:gs>
                            <a:gs pos="100000">
                              <a:srgbClr val="FFFFFF"/>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382C32" w:rsidRDefault="00F45AC3" w:rsidP="00E90C41">
                            <w:pPr>
                              <w:spacing w:line="360" w:lineRule="exact"/>
                              <w:jc w:val="center"/>
                              <w:rPr>
                                <w:rFonts w:ascii="微軟正黑體" w:eastAsia="微軟正黑體" w:hAnsi="微軟正黑體"/>
                                <w:color w:val="000000" w:themeColor="text1"/>
                                <w:sz w:val="28"/>
                              </w:rPr>
                            </w:pPr>
                            <w:r w:rsidRPr="00382C32">
                              <w:rPr>
                                <w:rFonts w:ascii="微軟正黑體" w:eastAsia="微軟正黑體" w:hAnsi="微軟正黑體" w:hint="eastAsia"/>
                                <w:color w:val="000000" w:themeColor="text1"/>
                                <w:sz w:val="28"/>
                              </w:rPr>
                              <w:t>和別人見面</w:t>
                            </w:r>
                          </w:p>
                          <w:p w:rsidR="00F45AC3" w:rsidRPr="00382C32" w:rsidRDefault="00F45AC3" w:rsidP="00E90C41">
                            <w:pPr>
                              <w:spacing w:line="360" w:lineRule="exact"/>
                              <w:jc w:val="center"/>
                              <w:rPr>
                                <w:rFonts w:ascii="微軟正黑體" w:eastAsia="微軟正黑體" w:hAnsi="微軟正黑體"/>
                                <w:color w:val="000000" w:themeColor="text1"/>
                                <w:sz w:val="28"/>
                              </w:rPr>
                            </w:pPr>
                            <w:r w:rsidRPr="00382C32">
                              <w:rPr>
                                <w:rFonts w:ascii="微軟正黑體" w:eastAsia="微軟正黑體" w:hAnsi="微軟正黑體" w:hint="eastAsia"/>
                                <w:color w:val="000000" w:themeColor="text1"/>
                                <w:sz w:val="28"/>
                              </w:rPr>
                              <w:t>不要握手</w:t>
                            </w:r>
                          </w:p>
                          <w:p w:rsidR="00F45AC3" w:rsidRPr="00382C32" w:rsidRDefault="00F45AC3" w:rsidP="00E90C41">
                            <w:pPr>
                              <w:spacing w:line="360" w:lineRule="exact"/>
                              <w:jc w:val="center"/>
                              <w:rPr>
                                <w:rFonts w:ascii="微軟正黑體" w:eastAsia="微軟正黑體" w:hAnsi="微軟正黑體"/>
                                <w:color w:val="000000" w:themeColor="text1"/>
                                <w:sz w:val="28"/>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070C5" id="圓角矩形 29" o:spid="_x0000_s1040" style="position:absolute;left:0;text-align:left;margin-left:409pt;margin-top:58.75pt;width:127.55pt;height:23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" fillcolor="#9cf" stroked="f" strokeweight="1pt">
                <v:fill angle="45" colors="0 #9cf;.5 #dae3f3;1 white" focus="100%" type="gradient">
                  <o:fill v:ext="view" type="gradientUnscaled"/>
                </v:fill>
                <v:stroke joinstyle="miter"/>
                <v:textbox>
                  <w:txbxContent>
                    <w:p w:rsidR="00F45AC3" w:rsidRPr="00382C32" w:rsidRDefault="00F45AC3" w:rsidP="00E90C41">
                      <w:pPr>
                        <w:spacing w:line="360" w:lineRule="exact"/>
                        <w:jc w:val="center"/>
                        <w:rPr>
                          <w:rFonts w:ascii="微軟正黑體" w:eastAsia="微軟正黑體" w:hAnsi="微軟正黑體"/>
                          <w:color w:val="000000" w:themeColor="text1"/>
                          <w:sz w:val="28"/>
                        </w:rPr>
                      </w:pPr>
                      <w:r w:rsidRPr="00382C32">
                        <w:rPr>
                          <w:rFonts w:ascii="微軟正黑體" w:eastAsia="微軟正黑體" w:hAnsi="微軟正黑體" w:hint="eastAsia"/>
                          <w:color w:val="000000" w:themeColor="text1"/>
                          <w:sz w:val="28"/>
                        </w:rPr>
                        <w:t>和別人見面</w:t>
                      </w:r>
                    </w:p>
                    <w:p w:rsidR="00F45AC3" w:rsidRPr="00382C32" w:rsidRDefault="00F45AC3" w:rsidP="00E90C41">
                      <w:pPr>
                        <w:spacing w:line="360" w:lineRule="exact"/>
                        <w:jc w:val="center"/>
                        <w:rPr>
                          <w:rFonts w:ascii="微軟正黑體" w:eastAsia="微軟正黑體" w:hAnsi="微軟正黑體"/>
                          <w:color w:val="000000" w:themeColor="text1"/>
                          <w:sz w:val="28"/>
                        </w:rPr>
                      </w:pPr>
                      <w:r w:rsidRPr="00382C32">
                        <w:rPr>
                          <w:rFonts w:ascii="微軟正黑體" w:eastAsia="微軟正黑體" w:hAnsi="微軟正黑體" w:hint="eastAsia"/>
                          <w:color w:val="000000" w:themeColor="text1"/>
                          <w:sz w:val="28"/>
                        </w:rPr>
                        <w:t>不要握手</w:t>
                      </w:r>
                    </w:p>
                    <w:p w:rsidR="00F45AC3" w:rsidRPr="00382C32" w:rsidRDefault="00F45AC3" w:rsidP="00E90C41">
                      <w:pPr>
                        <w:spacing w:line="360" w:lineRule="exact"/>
                        <w:jc w:val="center"/>
                        <w:rPr>
                          <w:rFonts w:ascii="微軟正黑體" w:eastAsia="微軟正黑體" w:hAnsi="微軟正黑體"/>
                          <w:color w:val="000000" w:themeColor="text1"/>
                          <w:sz w:val="28"/>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p w:rsidR="00F45AC3" w:rsidRPr="00382C32" w:rsidRDefault="00F45AC3" w:rsidP="00E90C41">
                      <w:pPr>
                        <w:spacing w:line="360" w:lineRule="exact"/>
                        <w:jc w:val="center"/>
                        <w:rPr>
                          <w:rFonts w:ascii="微軟正黑體" w:eastAsia="微軟正黑體" w:hAnsi="微軟正黑體"/>
                          <w:color w:val="000000" w:themeColor="text1"/>
                          <w:sz w:val="28"/>
                          <w14:textFill>
                            <w14:gradFill>
                              <w14:gsLst>
                                <w14:gs w14:pos="0">
                                  <w14:srgbClr w14:val="99FF99"/>
                                </w14:gs>
                                <w14:gs w14:pos="50000">
                                  <w14:schemeClr w14:val="accent5">
                                    <w14:lumMod w14:val="20000"/>
                                    <w14:lumOff w14:val="80000"/>
                                  </w14:schemeClr>
                                </w14:gs>
                                <w14:gs w14:pos="100000">
                                  <w14:srgbClr w14:val="FFFFFF"/>
                                </w14:gs>
                              </w14:gsLst>
                              <w14:lin w14:ang="2700000" w14:scaled="0"/>
                            </w14:gradFill>
                          </w14:textFill>
                        </w:rPr>
                      </w:pPr>
                    </w:p>
                  </w:txbxContent>
                </v:textbox>
                <w10:wrap type="topAndBottom"/>
              </v:roundrect>
            </w:pict>
          </mc:Fallback>
        </mc:AlternateContent>
      </w:r>
      <w:r w:rsidRPr="009F03CF">
        <w:rPr>
          <w:rFonts w:ascii="微軟正黑體" w:eastAsia="微軟正黑體" w:hAnsi="微軟正黑體" w:hint="eastAsia"/>
          <w:noProof/>
          <w:sz w:val="28"/>
          <w:szCs w:val="40"/>
        </w:rPr>
        <w:drawing>
          <wp:anchor distT="0" distB="0" distL="114300" distR="114300" simplePos="0" relativeHeight="251662848" behindDoc="0" locked="0" layoutInCell="1" allowOverlap="1" wp14:anchorId="3FA4BB6A" wp14:editId="2DB6B34A">
            <wp:simplePos x="0" y="0"/>
            <wp:positionH relativeFrom="page">
              <wp:posOffset>5793105</wp:posOffset>
            </wp:positionH>
            <wp:positionV relativeFrom="paragraph">
              <wp:posOffset>1713230</wp:posOffset>
            </wp:positionV>
            <wp:extent cx="1250950" cy="600710"/>
            <wp:effectExtent l="0" t="0" r="6350" b="889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named (11).jpg"/>
                    <pic:cNvPicPr/>
                  </pic:nvPicPr>
                  <pic:blipFill>
                    <a:blip r:embed="rId19" cstate="print">
                      <a:extLst>
                        <a:ext uri="{BEBA8EAE-BF5A-486C-A8C5-ECC9F3942E4B}">
                          <a14:imgProps xmlns:a14="http://schemas.microsoft.com/office/drawing/2010/main">
                            <a14:imgLayer r:embed="rId20">
                              <a14:imgEffect>
                                <a14:backgroundRemoval t="0" b="100000" l="586" r="100000">
                                  <a14:foregroundMark x1="18945" y1="60569" x2="29688" y2="26423"/>
                                  <a14:foregroundMark x1="68359" y1="28455" x2="79297" y2="61789"/>
                                  <a14:backgroundMark x1="50000" y1="98374" x2="49805" y2="99593"/>
                                </a14:backgroundRemoval>
                              </a14:imgEffect>
                            </a14:imgLayer>
                          </a14:imgProps>
                        </a:ext>
                        <a:ext uri="{28A0092B-C50C-407E-A947-70E740481C1C}">
                          <a14:useLocalDpi xmlns:a14="http://schemas.microsoft.com/office/drawing/2010/main" val="0"/>
                        </a:ext>
                      </a:extLst>
                    </a:blip>
                    <a:stretch>
                      <a:fillRect/>
                    </a:stretch>
                  </pic:blipFill>
                  <pic:spPr>
                    <a:xfrm>
                      <a:off x="0" y="0"/>
                      <a:ext cx="1250950" cy="600710"/>
                    </a:xfrm>
                    <a:prstGeom prst="rect">
                      <a:avLst/>
                    </a:prstGeom>
                  </pic:spPr>
                </pic:pic>
              </a:graphicData>
            </a:graphic>
            <wp14:sizeRelH relativeFrom="margin">
              <wp14:pctWidth>0</wp14:pctWidth>
            </wp14:sizeRelH>
            <wp14:sizeRelV relativeFrom="margin">
              <wp14:pctHeight>0</wp14:pctHeight>
            </wp14:sizeRelV>
          </wp:anchor>
        </w:drawing>
      </w:r>
      <w:r w:rsidRPr="009F03CF">
        <w:rPr>
          <w:rFonts w:ascii="微軟正黑體" w:eastAsia="微軟正黑體" w:hAnsi="微軟正黑體" w:hint="eastAsia"/>
          <w:noProof/>
          <w:sz w:val="28"/>
          <w:szCs w:val="40"/>
        </w:rPr>
        <mc:AlternateContent>
          <mc:Choice Requires="wps">
            <w:drawing>
              <wp:anchor distT="0" distB="0" distL="114300" distR="114300" simplePos="0" relativeHeight="251663872" behindDoc="0" locked="0" layoutInCell="1" allowOverlap="1" wp14:anchorId="5508F94B" wp14:editId="5450A32A">
                <wp:simplePos x="0" y="0"/>
                <wp:positionH relativeFrom="margin">
                  <wp:posOffset>6020788</wp:posOffset>
                </wp:positionH>
                <wp:positionV relativeFrom="paragraph">
                  <wp:posOffset>1886329</wp:posOffset>
                </wp:positionV>
                <wp:extent cx="679450" cy="728980"/>
                <wp:effectExtent l="0" t="0" r="0" b="0"/>
                <wp:wrapNone/>
                <wp:docPr id="37" name="乘號 37"/>
                <wp:cNvGraphicFramePr/>
                <a:graphic xmlns:a="http://schemas.openxmlformats.org/drawingml/2006/main">
                  <a:graphicData uri="http://schemas.microsoft.com/office/word/2010/wordprocessingShape">
                    <wps:wsp>
                      <wps:cNvSpPr/>
                      <wps:spPr>
                        <a:xfrm>
                          <a:off x="0" y="0"/>
                          <a:ext cx="679450" cy="728980"/>
                        </a:xfrm>
                        <a:prstGeom prst="mathMultiply">
                          <a:avLst>
                            <a:gd name="adj1" fmla="val 1994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4715" id="乘號 37" o:spid="_x0000_s1026" style="position:absolute;margin-left:474.1pt;margin-top:148.55pt;width:53.5pt;height:57.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9450,72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" path="m113615,221286r99143,-92407l339725,265101,466692,128879r99143,92407l432361,364490,565835,507694r-99143,92407l339725,463879,212758,600101,113615,507694,247089,364490,113615,221286xe" fillcolor="red" stroked="f" strokeweight="1pt">
                <v:stroke joinstyle="miter"/>
                <v:path arrowok="t" o:connecttype="custom" o:connectlocs="113615,221286;212758,128879;339725,265101;466692,128879;565835,221286;432361,364490;565835,507694;466692,600101;339725,463879;212758,600101;113615,507694;247089,364490;113615,221286" o:connectangles="0,0,0,0,0,0,0,0,0,0,0,0,0"/>
                <w10:wrap anchorx="margin"/>
              </v:shape>
            </w:pict>
          </mc:Fallback>
        </mc:AlternateContent>
      </w:r>
      <w:r w:rsidRPr="009F03CF">
        <w:rPr>
          <w:rFonts w:ascii="微軟正黑體" w:eastAsia="微軟正黑體" w:hAnsi="微軟正黑體"/>
          <w:noProof/>
          <w:sz w:val="28"/>
          <w:szCs w:val="40"/>
        </w:rPr>
        <mc:AlternateContent>
          <mc:Choice Requires="wps">
            <w:drawing>
              <wp:anchor distT="45720" distB="45720" distL="114300" distR="114300" simplePos="0" relativeHeight="251666944" behindDoc="0" locked="0" layoutInCell="1" allowOverlap="1" wp14:anchorId="349051D5" wp14:editId="1FA02E79">
                <wp:simplePos x="0" y="0"/>
                <wp:positionH relativeFrom="column">
                  <wp:posOffset>5192354</wp:posOffset>
                </wp:positionH>
                <wp:positionV relativeFrom="paragraph">
                  <wp:posOffset>2738620</wp:posOffset>
                </wp:positionV>
                <wp:extent cx="962660" cy="1404620"/>
                <wp:effectExtent l="0" t="0" r="0" b="0"/>
                <wp:wrapSquare wrapText="bothSides"/>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404620"/>
                        </a:xfrm>
                        <a:prstGeom prst="rect">
                          <a:avLst/>
                        </a:prstGeom>
                        <a:noFill/>
                        <a:ln w="9525">
                          <a:noFill/>
                          <a:miter lim="800000"/>
                          <a:headEnd/>
                          <a:tailEnd/>
                        </a:ln>
                      </wps:spPr>
                      <wps:txbx>
                        <w:txbxContent>
                          <w:p w:rsidR="00F45AC3" w:rsidRPr="00382C32" w:rsidRDefault="00F45AC3">
                            <w:pPr>
                              <w:rPr>
                                <w:b/>
                                <w:color w:val="70AD47" w:themeColor="accent6"/>
                                <w:sz w:val="96"/>
                              </w:rPr>
                            </w:pPr>
                            <w:r w:rsidRPr="00382C32">
                              <w:rPr>
                                <w:b/>
                                <w:color w:val="70AD47" w:themeColor="accent6"/>
                                <w:sz w:val="96"/>
                              </w:rPr>
                              <w:sym w:font="Wingdings" w:char="F0FC"/>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051D5" id="_x0000_s1041" type="#_x0000_t202" style="position:absolute;left:0;text-align:left;margin-left:408.85pt;margin-top:215.65pt;width:75.8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" filled="f" stroked="f">
                <v:textbox style="mso-fit-shape-to-text:t">
                  <w:txbxContent>
                    <w:p w:rsidR="00F45AC3" w:rsidRPr="00382C32" w:rsidRDefault="00F45AC3">
                      <w:pPr>
                        <w:rPr>
                          <w:b/>
                          <w:color w:val="70AD47" w:themeColor="accent6"/>
                          <w:sz w:val="96"/>
                        </w:rPr>
                      </w:pPr>
                      <w:r w:rsidRPr="00382C32">
                        <w:rPr>
                          <w:b/>
                          <w:color w:val="70AD47" w:themeColor="accent6"/>
                          <w:sz w:val="96"/>
                        </w:rPr>
                        <w:sym w:font="Wingdings" w:char="F0FC"/>
                      </w:r>
                    </w:p>
                  </w:txbxContent>
                </v:textbox>
                <w10:wrap type="square"/>
              </v:shape>
            </w:pict>
          </mc:Fallback>
        </mc:AlternateContent>
      </w:r>
      <w:r w:rsidRPr="009F03CF">
        <w:rPr>
          <w:rFonts w:ascii="微軟正黑體" w:eastAsia="微軟正黑體" w:hAnsi="微軟正黑體"/>
          <w:noProof/>
          <w:sz w:val="28"/>
          <w:szCs w:val="40"/>
        </w:rPr>
        <w:drawing>
          <wp:anchor distT="0" distB="0" distL="114300" distR="114300" simplePos="0" relativeHeight="251664896" behindDoc="0" locked="0" layoutInCell="1" allowOverlap="1" wp14:anchorId="5F23A67B" wp14:editId="75B6A44E">
            <wp:simplePos x="0" y="0"/>
            <wp:positionH relativeFrom="margin">
              <wp:posOffset>5654040</wp:posOffset>
            </wp:positionH>
            <wp:positionV relativeFrom="paragraph">
              <wp:posOffset>2499995</wp:posOffset>
            </wp:positionV>
            <wp:extent cx="1108075" cy="1108075"/>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ngtree—hand drawn boy wearing glasses_381983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8075" cy="1108075"/>
                    </a:xfrm>
                    <a:prstGeom prst="rect">
                      <a:avLst/>
                    </a:prstGeom>
                  </pic:spPr>
                </pic:pic>
              </a:graphicData>
            </a:graphic>
            <wp14:sizeRelH relativeFrom="margin">
              <wp14:pctWidth>0</wp14:pctWidth>
            </wp14:sizeRelH>
            <wp14:sizeRelV relativeFrom="margin">
              <wp14:pctHeight>0</wp14:pctHeight>
            </wp14:sizeRelV>
          </wp:anchor>
        </w:drawing>
      </w:r>
      <w:r w:rsidRPr="009F03CF">
        <w:rPr>
          <w:rFonts w:ascii="微軟正黑體" w:eastAsia="微軟正黑體" w:hAnsi="微軟正黑體" w:hint="eastAsia"/>
          <w:noProof/>
          <w:sz w:val="28"/>
          <w:szCs w:val="40"/>
        </w:rPr>
        <w:drawing>
          <wp:anchor distT="0" distB="0" distL="114300" distR="114300" simplePos="0" relativeHeight="251659776" behindDoc="0" locked="0" layoutInCell="1" allowOverlap="1" wp14:anchorId="7ACA4C8D" wp14:editId="3DE7C61E">
            <wp:simplePos x="0" y="0"/>
            <wp:positionH relativeFrom="column">
              <wp:posOffset>3462655</wp:posOffset>
            </wp:positionH>
            <wp:positionV relativeFrom="paragraph">
              <wp:posOffset>1873885</wp:posOffset>
            </wp:positionV>
            <wp:extent cx="1489710" cy="1489710"/>
            <wp:effectExtent l="0" t="0" r="0" b="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ngtree—family dinner together free of_466575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9710" cy="1489710"/>
                    </a:xfrm>
                    <a:prstGeom prst="rect">
                      <a:avLst/>
                    </a:prstGeom>
                  </pic:spPr>
                </pic:pic>
              </a:graphicData>
            </a:graphic>
            <wp14:sizeRelH relativeFrom="margin">
              <wp14:pctWidth>0</wp14:pctWidth>
            </wp14:sizeRelH>
            <wp14:sizeRelV relativeFrom="margin">
              <wp14:pctHeight>0</wp14:pctHeight>
            </wp14:sizeRelV>
          </wp:anchor>
        </w:drawing>
      </w:r>
      <w:r w:rsidRPr="009F03CF">
        <w:rPr>
          <w:rFonts w:ascii="微軟正黑體" w:eastAsia="微軟正黑體" w:hAnsi="微軟正黑體" w:hint="eastAsia"/>
          <w:noProof/>
          <w:sz w:val="28"/>
          <w:szCs w:val="40"/>
        </w:rPr>
        <mc:AlternateContent>
          <mc:Choice Requires="wps">
            <w:drawing>
              <wp:anchor distT="0" distB="0" distL="114300" distR="114300" simplePos="0" relativeHeight="251661824" behindDoc="0" locked="0" layoutInCell="1" allowOverlap="1" wp14:anchorId="7FA84157" wp14:editId="74DF9BA4">
                <wp:simplePos x="0" y="0"/>
                <wp:positionH relativeFrom="column">
                  <wp:posOffset>4022928</wp:posOffset>
                </wp:positionH>
                <wp:positionV relativeFrom="paragraph">
                  <wp:posOffset>2435522</wp:posOffset>
                </wp:positionV>
                <wp:extent cx="1089025" cy="1137920"/>
                <wp:effectExtent l="0" t="0" r="0" b="0"/>
                <wp:wrapNone/>
                <wp:docPr id="35" name="乘號 35"/>
                <wp:cNvGraphicFramePr/>
                <a:graphic xmlns:a="http://schemas.openxmlformats.org/drawingml/2006/main">
                  <a:graphicData uri="http://schemas.microsoft.com/office/word/2010/wordprocessingShape">
                    <wps:wsp>
                      <wps:cNvSpPr/>
                      <wps:spPr>
                        <a:xfrm>
                          <a:off x="0" y="0"/>
                          <a:ext cx="1089025" cy="1137920"/>
                        </a:xfrm>
                        <a:prstGeom prst="mathMultiply">
                          <a:avLst>
                            <a:gd name="adj1" fmla="val 1994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BC777" id="乘號 35" o:spid="_x0000_s1026" style="position:absolute;margin-left:316.75pt;margin-top:191.75pt;width:85.75pt;height:89.6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1089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" path="m183088,348397l340026,198203,544513,411871,748999,198203,905937,348397,694852,568960,905937,789523,748999,939717,544513,726049,340026,939717,183088,789523,394173,568960,183088,348397xe" fillcolor="red" stroked="f" strokeweight="1pt">
                <v:stroke joinstyle="miter"/>
                <v:path arrowok="t" o:connecttype="custom" o:connectlocs="183088,348397;340026,198203;544513,411871;748999,198203;905937,348397;694852,568960;905937,789523;748999,939717;544513,726049;340026,939717;183088,789523;394173,568960;183088,348397" o:connectangles="0,0,0,0,0,0,0,0,0,0,0,0,0"/>
              </v:shape>
            </w:pict>
          </mc:Fallback>
        </mc:AlternateContent>
      </w:r>
      <w:r w:rsidRPr="009F03CF">
        <w:rPr>
          <w:rFonts w:ascii="微軟正黑體" w:eastAsia="微軟正黑體" w:hAnsi="微軟正黑體"/>
          <w:noProof/>
          <w:sz w:val="28"/>
          <w:szCs w:val="40"/>
        </w:rPr>
        <mc:AlternateContent>
          <mc:Choice Requires="wps">
            <w:drawing>
              <wp:anchor distT="45720" distB="45720" distL="114300" distR="114300" simplePos="0" relativeHeight="251670016" behindDoc="0" locked="0" layoutInCell="1" allowOverlap="1" wp14:anchorId="4162D84A" wp14:editId="08107683">
                <wp:simplePos x="0" y="0"/>
                <wp:positionH relativeFrom="column">
                  <wp:posOffset>2635507</wp:posOffset>
                </wp:positionH>
                <wp:positionV relativeFrom="paragraph">
                  <wp:posOffset>2804971</wp:posOffset>
                </wp:positionV>
                <wp:extent cx="962660" cy="1404620"/>
                <wp:effectExtent l="0" t="0" r="0" b="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404620"/>
                        </a:xfrm>
                        <a:prstGeom prst="rect">
                          <a:avLst/>
                        </a:prstGeom>
                        <a:noFill/>
                        <a:ln w="9525">
                          <a:noFill/>
                          <a:miter lim="800000"/>
                          <a:headEnd/>
                          <a:tailEnd/>
                        </a:ln>
                      </wps:spPr>
                      <wps:txbx>
                        <w:txbxContent>
                          <w:p w:rsidR="00F45AC3" w:rsidRPr="00382C32" w:rsidRDefault="00F45AC3" w:rsidP="00382C32">
                            <w:pPr>
                              <w:rPr>
                                <w:b/>
                                <w:color w:val="70AD47" w:themeColor="accent6"/>
                                <w:sz w:val="96"/>
                              </w:rPr>
                            </w:pPr>
                            <w:r w:rsidRPr="00382C32">
                              <w:rPr>
                                <w:b/>
                                <w:color w:val="70AD47" w:themeColor="accent6"/>
                                <w:sz w:val="96"/>
                              </w:rPr>
                              <w:sym w:font="Wingdings" w:char="F0FC"/>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2D84A" id="_x0000_s1042" type="#_x0000_t202" style="position:absolute;left:0;text-align:left;margin-left:207.5pt;margin-top:220.85pt;width:75.8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" filled="f" stroked="f">
                <v:textbox style="mso-fit-shape-to-text:t">
                  <w:txbxContent>
                    <w:p w:rsidR="00F45AC3" w:rsidRPr="00382C32" w:rsidRDefault="00F45AC3" w:rsidP="00382C32">
                      <w:pPr>
                        <w:rPr>
                          <w:b/>
                          <w:color w:val="70AD47" w:themeColor="accent6"/>
                          <w:sz w:val="96"/>
                        </w:rPr>
                      </w:pPr>
                      <w:r w:rsidRPr="00382C32">
                        <w:rPr>
                          <w:b/>
                          <w:color w:val="70AD47" w:themeColor="accent6"/>
                          <w:sz w:val="96"/>
                        </w:rPr>
                        <w:sym w:font="Wingdings" w:char="F0FC"/>
                      </w:r>
                    </w:p>
                  </w:txbxContent>
                </v:textbox>
                <w10:wrap type="square"/>
              </v:shape>
            </w:pict>
          </mc:Fallback>
        </mc:AlternateContent>
      </w:r>
      <w:r w:rsidRPr="009F03CF">
        <w:rPr>
          <w:rFonts w:ascii="微軟正黑體" w:eastAsia="微軟正黑體" w:hAnsi="微軟正黑體" w:hint="eastAsia"/>
          <w:noProof/>
          <w:sz w:val="28"/>
          <w:szCs w:val="40"/>
        </w:rPr>
        <w:drawing>
          <wp:anchor distT="0" distB="0" distL="114300" distR="114300" simplePos="0" relativeHeight="251658752" behindDoc="0" locked="0" layoutInCell="1" allowOverlap="1" wp14:anchorId="7A9F3B14" wp14:editId="49AA7702">
            <wp:simplePos x="0" y="0"/>
            <wp:positionH relativeFrom="margin">
              <wp:posOffset>1818193</wp:posOffset>
            </wp:positionH>
            <wp:positionV relativeFrom="paragraph">
              <wp:posOffset>1964487</wp:posOffset>
            </wp:positionV>
            <wp:extent cx="1420238" cy="1034192"/>
            <wp:effectExtent l="0" t="0" r="889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cial_distancing_2_tc.jpg"/>
                    <pic:cNvPicPr/>
                  </pic:nvPicPr>
                  <pic:blipFill rotWithShape="1">
                    <a:blip r:embed="rId23" cstate="print">
                      <a:extLst>
                        <a:ext uri="{28A0092B-C50C-407E-A947-70E740481C1C}">
                          <a14:useLocalDpi xmlns:a14="http://schemas.microsoft.com/office/drawing/2010/main" val="0"/>
                        </a:ext>
                      </a:extLst>
                    </a:blip>
                    <a:srcRect t="13510" b="13672"/>
                    <a:stretch/>
                  </pic:blipFill>
                  <pic:spPr bwMode="auto">
                    <a:xfrm>
                      <a:off x="0" y="0"/>
                      <a:ext cx="1420238" cy="1034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03CF">
        <w:rPr>
          <w:rFonts w:ascii="微軟正黑體" w:eastAsia="微軟正黑體" w:hAnsi="微軟正黑體" w:hint="eastAsia"/>
          <w:noProof/>
          <w:sz w:val="28"/>
          <w:szCs w:val="40"/>
        </w:rPr>
        <mc:AlternateContent>
          <mc:Choice Requires="wps">
            <w:drawing>
              <wp:anchor distT="0" distB="0" distL="114300" distR="114300" simplePos="0" relativeHeight="251657728" behindDoc="0" locked="0" layoutInCell="1" allowOverlap="1" wp14:anchorId="2BA47499" wp14:editId="5F19E87F">
                <wp:simplePos x="0" y="0"/>
                <wp:positionH relativeFrom="column">
                  <wp:posOffset>466090</wp:posOffset>
                </wp:positionH>
                <wp:positionV relativeFrom="paragraph">
                  <wp:posOffset>2263775</wp:posOffset>
                </wp:positionV>
                <wp:extent cx="1089025" cy="1137920"/>
                <wp:effectExtent l="0" t="0" r="0" b="0"/>
                <wp:wrapNone/>
                <wp:docPr id="32" name="乘號 32"/>
                <wp:cNvGraphicFramePr/>
                <a:graphic xmlns:a="http://schemas.openxmlformats.org/drawingml/2006/main">
                  <a:graphicData uri="http://schemas.microsoft.com/office/word/2010/wordprocessingShape">
                    <wps:wsp>
                      <wps:cNvSpPr/>
                      <wps:spPr>
                        <a:xfrm>
                          <a:off x="0" y="0"/>
                          <a:ext cx="1089025" cy="1137920"/>
                        </a:xfrm>
                        <a:prstGeom prst="mathMultiply">
                          <a:avLst>
                            <a:gd name="adj1" fmla="val 1994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2D9B2" id="乘號 32" o:spid="_x0000_s1026" style="position:absolute;margin-left:36.7pt;margin-top:178.25pt;width:85.75pt;height:89.6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1089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" path="m183088,348397l340026,198203,544513,411871,748999,198203,905937,348397,694852,568960,905937,789523,748999,939717,544513,726049,340026,939717,183088,789523,394173,568960,183088,348397xe" fillcolor="red" stroked="f" strokeweight="1pt">
                <v:stroke joinstyle="miter"/>
                <v:path arrowok="t" o:connecttype="custom" o:connectlocs="183088,348397;340026,198203;544513,411871;748999,198203;905937,348397;694852,568960;905937,789523;748999,939717;544513,726049;340026,939717;183088,789523;394173,568960;183088,348397" o:connectangles="0,0,0,0,0,0,0,0,0,0,0,0,0"/>
              </v:shape>
            </w:pict>
          </mc:Fallback>
        </mc:AlternateContent>
      </w:r>
      <w:r w:rsidRPr="009F03CF">
        <w:rPr>
          <w:rFonts w:ascii="微軟正黑體" w:eastAsia="微軟正黑體" w:hAnsi="微軟正黑體" w:hint="eastAsia"/>
          <w:noProof/>
          <w:sz w:val="28"/>
          <w:szCs w:val="40"/>
        </w:rPr>
        <w:drawing>
          <wp:anchor distT="0" distB="0" distL="114300" distR="114300" simplePos="0" relativeHeight="251656704" behindDoc="0" locked="0" layoutInCell="1" allowOverlap="1" wp14:anchorId="7FF944F2" wp14:editId="18D6FEF0">
            <wp:simplePos x="0" y="0"/>
            <wp:positionH relativeFrom="column">
              <wp:posOffset>116434</wp:posOffset>
            </wp:positionH>
            <wp:positionV relativeFrom="paragraph">
              <wp:posOffset>1834407</wp:posOffset>
            </wp:positionV>
            <wp:extent cx="1312545" cy="1312545"/>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854.png_300.png"/>
                    <pic:cNvPicPr/>
                  </pic:nvPicPr>
                  <pic:blipFill>
                    <a:blip r:embed="rId24">
                      <a:extLst>
                        <a:ext uri="{28A0092B-C50C-407E-A947-70E740481C1C}">
                          <a14:useLocalDpi xmlns:a14="http://schemas.microsoft.com/office/drawing/2010/main" val="0"/>
                        </a:ext>
                      </a:extLst>
                    </a:blip>
                    <a:stretch>
                      <a:fillRect/>
                    </a:stretch>
                  </pic:blipFill>
                  <pic:spPr>
                    <a:xfrm>
                      <a:off x="0" y="0"/>
                      <a:ext cx="1312545" cy="1312545"/>
                    </a:xfrm>
                    <a:prstGeom prst="rect">
                      <a:avLst/>
                    </a:prstGeom>
                  </pic:spPr>
                </pic:pic>
              </a:graphicData>
            </a:graphic>
          </wp:anchor>
        </w:drawing>
      </w:r>
      <w:proofErr w:type="gramStart"/>
      <w:r w:rsidR="00382C32" w:rsidRPr="009F03CF">
        <w:rPr>
          <w:rFonts w:ascii="微軟正黑體" w:eastAsia="微軟正黑體" w:hAnsi="微軟正黑體" w:hint="eastAsia"/>
          <w:sz w:val="28"/>
          <w:szCs w:val="40"/>
        </w:rPr>
        <w:t>新型冠</w:t>
      </w:r>
      <w:proofErr w:type="gramEnd"/>
      <w:r w:rsidR="00382C32" w:rsidRPr="009F03CF">
        <w:rPr>
          <w:rFonts w:ascii="微軟正黑體" w:eastAsia="微軟正黑體" w:hAnsi="微軟正黑體" w:hint="eastAsia"/>
          <w:sz w:val="28"/>
          <w:szCs w:val="40"/>
        </w:rPr>
        <w:t>狀病毒會經由飛</w:t>
      </w:r>
      <w:proofErr w:type="gramStart"/>
      <w:r w:rsidR="00382C32" w:rsidRPr="009F03CF">
        <w:rPr>
          <w:rFonts w:ascii="微軟正黑體" w:eastAsia="微軟正黑體" w:hAnsi="微軟正黑體" w:hint="eastAsia"/>
          <w:sz w:val="28"/>
          <w:szCs w:val="40"/>
        </w:rPr>
        <w:t>沬</w:t>
      </w:r>
      <w:proofErr w:type="gramEnd"/>
      <w:r w:rsidRPr="009F03CF">
        <w:rPr>
          <w:rFonts w:ascii="微軟正黑體" w:eastAsia="微軟正黑體" w:hAnsi="微軟正黑體" w:hint="eastAsia"/>
          <w:sz w:val="28"/>
          <w:szCs w:val="40"/>
        </w:rPr>
        <w:t>傳播，在人群密集的環境下更為危險。保障自己及家人的健康，應遵循以下指引：</w:t>
      </w:r>
    </w:p>
    <w:p w:rsidR="009F03CF" w:rsidRDefault="009F03CF" w:rsidP="00E90C41">
      <w:pPr>
        <w:spacing w:line="500" w:lineRule="exact"/>
        <w:rPr>
          <w:rFonts w:ascii="微軟正黑體" w:eastAsia="微軟正黑體" w:hAnsi="微軟正黑體"/>
          <w:b/>
          <w:sz w:val="28"/>
          <w:szCs w:val="40"/>
        </w:rPr>
      </w:pPr>
    </w:p>
    <w:p w:rsidR="00740AC7" w:rsidRDefault="00740AC7" w:rsidP="00740AC7">
      <w:pPr>
        <w:pStyle w:val="a8"/>
        <w:numPr>
          <w:ilvl w:val="0"/>
          <w:numId w:val="6"/>
        </w:numPr>
        <w:spacing w:line="500" w:lineRule="exact"/>
        <w:ind w:leftChars="0"/>
        <w:rPr>
          <w:rFonts w:ascii="微軟正黑體" w:eastAsia="微軟正黑體" w:hAnsi="微軟正黑體"/>
          <w:b/>
          <w:sz w:val="28"/>
          <w:szCs w:val="40"/>
        </w:rPr>
      </w:pPr>
      <w:r>
        <w:rPr>
          <w:rFonts w:ascii="微軟正黑體" w:eastAsia="微軟正黑體" w:hAnsi="微軟正黑體" w:hint="eastAsia"/>
          <w:b/>
          <w:sz w:val="28"/>
          <w:szCs w:val="40"/>
        </w:rPr>
        <w:t>家居防疫，不可或缺</w:t>
      </w:r>
    </w:p>
    <w:p w:rsidR="00740AC7" w:rsidRDefault="00A419ED" w:rsidP="007F1CF4">
      <w:pPr>
        <w:spacing w:line="500" w:lineRule="exact"/>
        <w:ind w:firstLineChars="202" w:firstLine="485"/>
        <w:rPr>
          <w:rFonts w:ascii="微軟正黑體" w:eastAsia="微軟正黑體" w:hAnsi="微軟正黑體"/>
          <w:sz w:val="28"/>
          <w:szCs w:val="40"/>
        </w:rPr>
      </w:pPr>
      <w:r>
        <w:rPr>
          <w:rFonts w:ascii="微軟正黑體" w:eastAsia="微軟正黑體" w:hAnsi="微軟正黑體" w:hint="eastAsia"/>
          <w:noProof/>
          <w:szCs w:val="40"/>
        </w:rPr>
        <w:drawing>
          <wp:anchor distT="0" distB="0" distL="114300" distR="114300" simplePos="0" relativeHeight="251677184" behindDoc="0" locked="0" layoutInCell="1" allowOverlap="1" wp14:anchorId="52BA3936" wp14:editId="4D31AB67">
            <wp:simplePos x="0" y="0"/>
            <wp:positionH relativeFrom="margin">
              <wp:posOffset>5491018</wp:posOffset>
            </wp:positionH>
            <wp:positionV relativeFrom="paragraph">
              <wp:posOffset>2284210</wp:posOffset>
            </wp:positionV>
            <wp:extent cx="1235075" cy="1235075"/>
            <wp:effectExtent l="0" t="0" r="0" b="3175"/>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nnamed (12).jpg"/>
                    <pic:cNvPicPr/>
                  </pic:nvPicPr>
                  <pic:blipFill>
                    <a:blip r:embed="rId25" cstate="print">
                      <a:extLst>
                        <a:ext uri="{BEBA8EAE-BF5A-486C-A8C5-ECC9F3942E4B}">
                          <a14:imgProps xmlns:a14="http://schemas.microsoft.com/office/drawing/2010/main">
                            <a14:imgLayer r:embed="rId26">
                              <a14:imgEffect>
                                <a14:backgroundRemoval t="0" b="100000" l="4688" r="91211">
                                  <a14:foregroundMark x1="23047" y1="7813" x2="74609" y2="4883"/>
                                  <a14:foregroundMark x1="40039" y1="25977" x2="60547" y2="24414"/>
                                  <a14:foregroundMark x1="25589" y1="22222" x2="74411" y2="35690"/>
                                  <a14:foregroundMark x1="46801" y1="93266" x2="51852" y2="46465"/>
                                  <a14:foregroundMark x1="81481" y1="59259" x2="83502" y2="49495"/>
                                  <a14:foregroundMark x1="16162" y1="45791" x2="11448" y2="43771"/>
                                  <a14:foregroundMark x1="12795" y1="33670" x2="15825" y2="42424"/>
                                  <a14:foregroundMark x1="10774" y1="49495" x2="12795" y2="50842"/>
                                </a14:backgroundRemoval>
                              </a14:imgEffect>
                            </a14:imgLayer>
                          </a14:imgProps>
                        </a:ext>
                        <a:ext uri="{28A0092B-C50C-407E-A947-70E740481C1C}">
                          <a14:useLocalDpi xmlns:a14="http://schemas.microsoft.com/office/drawing/2010/main" val="0"/>
                        </a:ext>
                      </a:extLst>
                    </a:blip>
                    <a:stretch>
                      <a:fillRect/>
                    </a:stretch>
                  </pic:blipFill>
                  <pic:spPr>
                    <a:xfrm>
                      <a:off x="0" y="0"/>
                      <a:ext cx="1235075" cy="1235075"/>
                    </a:xfrm>
                    <a:prstGeom prst="rect">
                      <a:avLst/>
                    </a:prstGeom>
                  </pic:spPr>
                </pic:pic>
              </a:graphicData>
            </a:graphic>
            <wp14:sizeRelH relativeFrom="margin">
              <wp14:pctWidth>0</wp14:pctWidth>
            </wp14:sizeRelH>
            <wp14:sizeRelV relativeFrom="margin">
              <wp14:pctHeight>0</wp14:pctHeight>
            </wp14:sizeRelV>
          </wp:anchor>
        </w:drawing>
      </w:r>
      <w:r w:rsidR="00917BB3">
        <w:rPr>
          <w:rFonts w:ascii="微軟正黑體" w:eastAsia="微軟正黑體" w:hAnsi="微軟正黑體" w:hint="eastAsia"/>
          <w:noProof/>
          <w:sz w:val="28"/>
          <w:szCs w:val="40"/>
        </w:rPr>
        <mc:AlternateContent>
          <mc:Choice Requires="wps">
            <w:drawing>
              <wp:anchor distT="0" distB="0" distL="114300" distR="114300" simplePos="0" relativeHeight="251673088" behindDoc="0" locked="0" layoutInCell="1" allowOverlap="1" wp14:anchorId="0FFEEBA9" wp14:editId="41A35A08">
                <wp:simplePos x="0" y="0"/>
                <wp:positionH relativeFrom="column">
                  <wp:posOffset>1433195</wp:posOffset>
                </wp:positionH>
                <wp:positionV relativeFrom="paragraph">
                  <wp:posOffset>2136140</wp:posOffset>
                </wp:positionV>
                <wp:extent cx="1988185" cy="1284605"/>
                <wp:effectExtent l="0" t="0" r="0" b="0"/>
                <wp:wrapTopAndBottom/>
                <wp:docPr id="45" name="摺角紙張 45"/>
                <wp:cNvGraphicFramePr/>
                <a:graphic xmlns:a="http://schemas.openxmlformats.org/drawingml/2006/main">
                  <a:graphicData uri="http://schemas.microsoft.com/office/word/2010/wordprocessingShape">
                    <wps:wsp>
                      <wps:cNvSpPr/>
                      <wps:spPr>
                        <a:xfrm>
                          <a:off x="0" y="0"/>
                          <a:ext cx="1988185" cy="1284605"/>
                        </a:xfrm>
                        <a:prstGeom prst="foldedCorner">
                          <a:avLst>
                            <a:gd name="adj" fmla="val 2499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Default="00F45AC3" w:rsidP="00917BB3">
                            <w:pPr>
                              <w:spacing w:line="500" w:lineRule="exact"/>
                              <w:ind w:leftChars="118" w:left="283"/>
                              <w:rPr>
                                <w:rFonts w:ascii="微軟正黑體" w:eastAsia="微軟正黑體" w:hAnsi="微軟正黑體"/>
                                <w:color w:val="000000" w:themeColor="text1"/>
                                <w:sz w:val="28"/>
                              </w:rPr>
                            </w:pPr>
                            <w:r>
                              <w:rPr>
                                <w:rFonts w:ascii="微軟正黑體" w:eastAsia="微軟正黑體" w:hAnsi="微軟正黑體" w:hint="eastAsia"/>
                                <w:color w:val="000000" w:themeColor="text1"/>
                                <w:sz w:val="28"/>
                              </w:rPr>
                              <w:t>每</w:t>
                            </w:r>
                            <w:r>
                              <w:rPr>
                                <w:rFonts w:ascii="微軟正黑體" w:eastAsia="微軟正黑體" w:hAnsi="微軟正黑體"/>
                                <w:color w:val="000000" w:themeColor="text1"/>
                                <w:sz w:val="28"/>
                              </w:rPr>
                              <w:t>星期把半</w:t>
                            </w:r>
                            <w:r>
                              <w:rPr>
                                <w:rFonts w:ascii="微軟正黑體" w:eastAsia="微軟正黑體" w:hAnsi="微軟正黑體" w:hint="eastAsia"/>
                                <w:color w:val="000000" w:themeColor="text1"/>
                                <w:sz w:val="28"/>
                              </w:rPr>
                              <w:t>公</w:t>
                            </w:r>
                            <w:r>
                              <w:rPr>
                                <w:rFonts w:ascii="微軟正黑體" w:eastAsia="微軟正黑體" w:hAnsi="微軟正黑體"/>
                                <w:color w:val="000000" w:themeColor="text1"/>
                                <w:sz w:val="28"/>
                              </w:rPr>
                              <w:t>升</w:t>
                            </w:r>
                            <w:r>
                              <w:rPr>
                                <w:rFonts w:ascii="微軟正黑體" w:eastAsia="微軟正黑體" w:hAnsi="微軟正黑體" w:hint="eastAsia"/>
                                <w:color w:val="000000" w:themeColor="text1"/>
                                <w:sz w:val="28"/>
                              </w:rPr>
                              <w:t>水</w:t>
                            </w:r>
                            <w:r>
                              <w:rPr>
                                <w:rFonts w:ascii="微軟正黑體" w:eastAsia="微軟正黑體" w:hAnsi="微軟正黑體"/>
                                <w:color w:val="000000" w:themeColor="text1"/>
                                <w:sz w:val="28"/>
                              </w:rPr>
                              <w:t>倒入所</w:t>
                            </w:r>
                            <w:r>
                              <w:rPr>
                                <w:rFonts w:ascii="微軟正黑體" w:eastAsia="微軟正黑體" w:hAnsi="微軟正黑體" w:hint="eastAsia"/>
                                <w:color w:val="000000" w:themeColor="text1"/>
                                <w:sz w:val="28"/>
                              </w:rPr>
                              <w:t>排</w:t>
                            </w:r>
                            <w:r>
                              <w:rPr>
                                <w:rFonts w:ascii="微軟正黑體" w:eastAsia="微軟正黑體" w:hAnsi="微軟正黑體"/>
                                <w:color w:val="000000" w:themeColor="text1"/>
                                <w:sz w:val="28"/>
                              </w:rPr>
                              <w:t>水口</w:t>
                            </w:r>
                            <w:r>
                              <w:rPr>
                                <w:rFonts w:ascii="微軟正黑體" w:eastAsia="微軟正黑體" w:hAnsi="微軟正黑體" w:hint="eastAsia"/>
                                <w:color w:val="000000" w:themeColor="text1"/>
                                <w:sz w:val="28"/>
                              </w:rPr>
                              <w:t>。</w:t>
                            </w:r>
                          </w:p>
                          <w:p w:rsidR="00F45AC3" w:rsidRPr="004C7AAE" w:rsidRDefault="00F45AC3" w:rsidP="00DC2721">
                            <w:pPr>
                              <w:jc w:val="center"/>
                              <w:rPr>
                                <w:rFonts w:ascii="微軟正黑體" w:eastAsia="微軟正黑體" w:hAnsi="微軟正黑體"/>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EEBA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45" o:spid="_x0000_s1043" type="#_x0000_t65" style="position:absolute;left:0;text-align:left;margin-left:112.85pt;margin-top:168.2pt;width:156.55pt;height:101.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" adj="16201" fillcolor="#70ad47 [3209]" stroked="f" strokeweight="1pt">
                <v:stroke joinstyle="miter"/>
                <v:textbox>
                  <w:txbxContent>
                    <w:p w:rsidR="00F45AC3" w:rsidRDefault="00F45AC3" w:rsidP="00917BB3">
                      <w:pPr>
                        <w:spacing w:line="500" w:lineRule="exact"/>
                        <w:ind w:leftChars="118" w:left="283"/>
                        <w:rPr>
                          <w:rFonts w:ascii="微軟正黑體" w:eastAsia="微軟正黑體" w:hAnsi="微軟正黑體"/>
                          <w:color w:val="000000" w:themeColor="text1"/>
                          <w:sz w:val="28"/>
                        </w:rPr>
                      </w:pPr>
                      <w:r>
                        <w:rPr>
                          <w:rFonts w:ascii="微軟正黑體" w:eastAsia="微軟正黑體" w:hAnsi="微軟正黑體" w:hint="eastAsia"/>
                          <w:color w:val="000000" w:themeColor="text1"/>
                          <w:sz w:val="28"/>
                        </w:rPr>
                        <w:t>每</w:t>
                      </w:r>
                      <w:r>
                        <w:rPr>
                          <w:rFonts w:ascii="微軟正黑體" w:eastAsia="微軟正黑體" w:hAnsi="微軟正黑體"/>
                          <w:color w:val="000000" w:themeColor="text1"/>
                          <w:sz w:val="28"/>
                        </w:rPr>
                        <w:t>星期把半</w:t>
                      </w:r>
                      <w:r>
                        <w:rPr>
                          <w:rFonts w:ascii="微軟正黑體" w:eastAsia="微軟正黑體" w:hAnsi="微軟正黑體" w:hint="eastAsia"/>
                          <w:color w:val="000000" w:themeColor="text1"/>
                          <w:sz w:val="28"/>
                        </w:rPr>
                        <w:t>公</w:t>
                      </w:r>
                      <w:r>
                        <w:rPr>
                          <w:rFonts w:ascii="微軟正黑體" w:eastAsia="微軟正黑體" w:hAnsi="微軟正黑體"/>
                          <w:color w:val="000000" w:themeColor="text1"/>
                          <w:sz w:val="28"/>
                        </w:rPr>
                        <w:t>升</w:t>
                      </w:r>
                      <w:r>
                        <w:rPr>
                          <w:rFonts w:ascii="微軟正黑體" w:eastAsia="微軟正黑體" w:hAnsi="微軟正黑體" w:hint="eastAsia"/>
                          <w:color w:val="000000" w:themeColor="text1"/>
                          <w:sz w:val="28"/>
                        </w:rPr>
                        <w:t>水</w:t>
                      </w:r>
                      <w:r>
                        <w:rPr>
                          <w:rFonts w:ascii="微軟正黑體" w:eastAsia="微軟正黑體" w:hAnsi="微軟正黑體"/>
                          <w:color w:val="000000" w:themeColor="text1"/>
                          <w:sz w:val="28"/>
                        </w:rPr>
                        <w:t>倒入所</w:t>
                      </w:r>
                      <w:r>
                        <w:rPr>
                          <w:rFonts w:ascii="微軟正黑體" w:eastAsia="微軟正黑體" w:hAnsi="微軟正黑體" w:hint="eastAsia"/>
                          <w:color w:val="000000" w:themeColor="text1"/>
                          <w:sz w:val="28"/>
                        </w:rPr>
                        <w:t>排</w:t>
                      </w:r>
                      <w:r>
                        <w:rPr>
                          <w:rFonts w:ascii="微軟正黑體" w:eastAsia="微軟正黑體" w:hAnsi="微軟正黑體"/>
                          <w:color w:val="000000" w:themeColor="text1"/>
                          <w:sz w:val="28"/>
                        </w:rPr>
                        <w:t>水口</w:t>
                      </w:r>
                      <w:r>
                        <w:rPr>
                          <w:rFonts w:ascii="微軟正黑體" w:eastAsia="微軟正黑體" w:hAnsi="微軟正黑體" w:hint="eastAsia"/>
                          <w:color w:val="000000" w:themeColor="text1"/>
                          <w:sz w:val="28"/>
                        </w:rPr>
                        <w:t>。</w:t>
                      </w:r>
                    </w:p>
                    <w:p w:rsidR="00F45AC3" w:rsidRPr="004C7AAE" w:rsidRDefault="00F45AC3" w:rsidP="00DC2721">
                      <w:pPr>
                        <w:jc w:val="center"/>
                        <w:rPr>
                          <w:rFonts w:ascii="微軟正黑體" w:eastAsia="微軟正黑體" w:hAnsi="微軟正黑體"/>
                          <w:color w:val="000000" w:themeColor="text1"/>
                          <w:sz w:val="28"/>
                        </w:rPr>
                      </w:pPr>
                    </w:p>
                  </w:txbxContent>
                </v:textbox>
                <w10:wrap type="topAndBottom"/>
              </v:shape>
            </w:pict>
          </mc:Fallback>
        </mc:AlternateContent>
      </w:r>
      <w:r w:rsidR="00917BB3">
        <w:rPr>
          <w:noProof/>
        </w:rPr>
        <w:drawing>
          <wp:anchor distT="0" distB="0" distL="114300" distR="114300" simplePos="0" relativeHeight="251676160" behindDoc="0" locked="0" layoutInCell="1" allowOverlap="1" wp14:anchorId="32C1C21E" wp14:editId="4E40D13D">
            <wp:simplePos x="0" y="0"/>
            <wp:positionH relativeFrom="margin">
              <wp:posOffset>170247</wp:posOffset>
            </wp:positionH>
            <wp:positionV relativeFrom="paragraph">
              <wp:posOffset>1671153</wp:posOffset>
            </wp:positionV>
            <wp:extent cx="1508915" cy="1812758"/>
            <wp:effectExtent l="0" t="0" r="0" b="0"/>
            <wp:wrapNone/>
            <wp:docPr id="55" name="圖片 55" descr="「u型渠」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型渠」的圖片搜尋結果"/>
                    <pic:cNvPicPr>
                      <a:picLocks noChangeAspect="1" noChangeArrowheads="1"/>
                    </pic:cNvPicPr>
                  </pic:nvPicPr>
                  <pic:blipFill rotWithShape="1">
                    <a:blip r:embed="rId27" cstate="print">
                      <a:clrChange>
                        <a:clrFrom>
                          <a:srgbClr val="A8DADB"/>
                        </a:clrFrom>
                        <a:clrTo>
                          <a:srgbClr val="A8DADB">
                            <a:alpha val="0"/>
                          </a:srgbClr>
                        </a:clrTo>
                      </a:clrChange>
                      <a:extLst>
                        <a:ext uri="{28A0092B-C50C-407E-A947-70E740481C1C}">
                          <a14:useLocalDpi xmlns:a14="http://schemas.microsoft.com/office/drawing/2010/main" val="0"/>
                        </a:ext>
                      </a:extLst>
                    </a:blip>
                    <a:srcRect r="59191" b="12842"/>
                    <a:stretch/>
                  </pic:blipFill>
                  <pic:spPr bwMode="auto">
                    <a:xfrm>
                      <a:off x="0" y="0"/>
                      <a:ext cx="1508915" cy="18127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BB3">
        <w:rPr>
          <w:rFonts w:ascii="微軟正黑體" w:eastAsia="微軟正黑體" w:hAnsi="微軟正黑體" w:hint="eastAsia"/>
          <w:noProof/>
          <w:sz w:val="28"/>
          <w:szCs w:val="40"/>
        </w:rPr>
        <mc:AlternateContent>
          <mc:Choice Requires="wps">
            <w:drawing>
              <wp:anchor distT="0" distB="0" distL="114300" distR="114300" simplePos="0" relativeHeight="251674112" behindDoc="0" locked="0" layoutInCell="1" allowOverlap="1" wp14:anchorId="27A7F0EC" wp14:editId="70D24674">
                <wp:simplePos x="0" y="0"/>
                <wp:positionH relativeFrom="column">
                  <wp:posOffset>3826945</wp:posOffset>
                </wp:positionH>
                <wp:positionV relativeFrom="paragraph">
                  <wp:posOffset>2152817</wp:posOffset>
                </wp:positionV>
                <wp:extent cx="2582545" cy="1284605"/>
                <wp:effectExtent l="0" t="0" r="8255" b="0"/>
                <wp:wrapTopAndBottom/>
                <wp:docPr id="53" name="摺角紙張 53"/>
                <wp:cNvGraphicFramePr/>
                <a:graphic xmlns:a="http://schemas.openxmlformats.org/drawingml/2006/main">
                  <a:graphicData uri="http://schemas.microsoft.com/office/word/2010/wordprocessingShape">
                    <wps:wsp>
                      <wps:cNvSpPr/>
                      <wps:spPr>
                        <a:xfrm>
                          <a:off x="0" y="0"/>
                          <a:ext cx="2582545" cy="1284605"/>
                        </a:xfrm>
                        <a:prstGeom prst="foldedCorner">
                          <a:avLst>
                            <a:gd name="adj" fmla="val 26511"/>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4C7AAE" w:rsidRDefault="00F45AC3" w:rsidP="00EA3E12">
                            <w:pPr>
                              <w:spacing w:line="500" w:lineRule="exact"/>
                              <w:ind w:leftChars="118" w:left="283" w:rightChars="509" w:right="1222"/>
                              <w:jc w:val="both"/>
                              <w:rPr>
                                <w:rFonts w:ascii="微軟正黑體" w:eastAsia="微軟正黑體" w:hAnsi="微軟正黑體"/>
                                <w:color w:val="000000" w:themeColor="text1"/>
                                <w:sz w:val="28"/>
                              </w:rPr>
                            </w:pPr>
                            <w:r>
                              <w:rPr>
                                <w:rFonts w:ascii="微軟正黑體" w:eastAsia="微軟正黑體" w:hAnsi="微軟正黑體" w:hint="eastAsia"/>
                                <w:color w:val="000000" w:themeColor="text1"/>
                                <w:sz w:val="28"/>
                              </w:rPr>
                              <w:t>如</w:t>
                            </w:r>
                            <w:r>
                              <w:rPr>
                                <w:rFonts w:ascii="微軟正黑體" w:eastAsia="微軟正黑體" w:hAnsi="微軟正黑體"/>
                                <w:color w:val="000000" w:themeColor="text1"/>
                                <w:sz w:val="28"/>
                              </w:rPr>
                              <w:t>廁後先</w:t>
                            </w:r>
                            <w:proofErr w:type="gramStart"/>
                            <w:r>
                              <w:rPr>
                                <w:rFonts w:ascii="微軟正黑體" w:eastAsia="微軟正黑體" w:hAnsi="微軟正黑體"/>
                                <w:color w:val="000000" w:themeColor="text1"/>
                                <w:sz w:val="28"/>
                              </w:rPr>
                              <w:t>蓋廁板再沖廁</w:t>
                            </w:r>
                            <w:r>
                              <w:rPr>
                                <w:rFonts w:ascii="微軟正黑體" w:eastAsia="微軟正黑體" w:hAnsi="微軟正黑體" w:hint="eastAsia"/>
                                <w:color w:val="000000" w:themeColor="text1"/>
                                <w:sz w:val="28"/>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F0EC" id="摺角紙張 53" o:spid="_x0000_s1044" type="#_x0000_t65" style="position:absolute;left:0;text-align:left;margin-left:301.35pt;margin-top:169.5pt;width:203.35pt;height:101.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" adj="15874" fillcolor="#5b9bd5 [3204]" stroked="f" strokeweight="1pt">
                <v:stroke joinstyle="miter"/>
                <v:textbox>
                  <w:txbxContent>
                    <w:p w:rsidR="00F45AC3" w:rsidRPr="004C7AAE" w:rsidRDefault="00F45AC3" w:rsidP="00EA3E12">
                      <w:pPr>
                        <w:spacing w:line="500" w:lineRule="exact"/>
                        <w:ind w:leftChars="118" w:left="283" w:rightChars="509" w:right="1222"/>
                        <w:jc w:val="both"/>
                        <w:rPr>
                          <w:rFonts w:ascii="微軟正黑體" w:eastAsia="微軟正黑體" w:hAnsi="微軟正黑體"/>
                          <w:color w:val="000000" w:themeColor="text1"/>
                          <w:sz w:val="28"/>
                        </w:rPr>
                      </w:pPr>
                      <w:r>
                        <w:rPr>
                          <w:rFonts w:ascii="微軟正黑體" w:eastAsia="微軟正黑體" w:hAnsi="微軟正黑體" w:hint="eastAsia"/>
                          <w:color w:val="000000" w:themeColor="text1"/>
                          <w:sz w:val="28"/>
                        </w:rPr>
                        <w:t>如</w:t>
                      </w:r>
                      <w:r>
                        <w:rPr>
                          <w:rFonts w:ascii="微軟正黑體" w:eastAsia="微軟正黑體" w:hAnsi="微軟正黑體"/>
                          <w:color w:val="000000" w:themeColor="text1"/>
                          <w:sz w:val="28"/>
                        </w:rPr>
                        <w:t>廁後先</w:t>
                      </w:r>
                      <w:proofErr w:type="gramStart"/>
                      <w:r>
                        <w:rPr>
                          <w:rFonts w:ascii="微軟正黑體" w:eastAsia="微軟正黑體" w:hAnsi="微軟正黑體"/>
                          <w:color w:val="000000" w:themeColor="text1"/>
                          <w:sz w:val="28"/>
                        </w:rPr>
                        <w:t>蓋廁板再沖廁</w:t>
                      </w:r>
                      <w:r>
                        <w:rPr>
                          <w:rFonts w:ascii="微軟正黑體" w:eastAsia="微軟正黑體" w:hAnsi="微軟正黑體" w:hint="eastAsia"/>
                          <w:color w:val="000000" w:themeColor="text1"/>
                          <w:sz w:val="28"/>
                        </w:rPr>
                        <w:t>。</w:t>
                      </w:r>
                      <w:proofErr w:type="gramEnd"/>
                    </w:p>
                  </w:txbxContent>
                </v:textbox>
                <w10:wrap type="topAndBottom"/>
              </v:shape>
            </w:pict>
          </mc:Fallback>
        </mc:AlternateContent>
      </w:r>
      <w:r w:rsidR="00917BB3">
        <w:rPr>
          <w:noProof/>
        </w:rPr>
        <w:drawing>
          <wp:anchor distT="0" distB="0" distL="114300" distR="114300" simplePos="0" relativeHeight="251675136" behindDoc="0" locked="0" layoutInCell="1" allowOverlap="1" wp14:anchorId="4DE5BD3C" wp14:editId="0199929F">
            <wp:simplePos x="0" y="0"/>
            <wp:positionH relativeFrom="column">
              <wp:posOffset>5590840</wp:posOffset>
            </wp:positionH>
            <wp:positionV relativeFrom="paragraph">
              <wp:posOffset>548573</wp:posOffset>
            </wp:positionV>
            <wp:extent cx="882316" cy="1264589"/>
            <wp:effectExtent l="0" t="0" r="0" b="0"/>
            <wp:wrapNone/>
            <wp:docPr id="54" name="圖片 54" descr="「u型渠」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型渠」的圖片搜尋結果"/>
                    <pic:cNvPicPr>
                      <a:picLocks noChangeAspect="1" noChangeArrowheads="1"/>
                    </pic:cNvPicPr>
                  </pic:nvPicPr>
                  <pic:blipFill rotWithShape="1">
                    <a:blip r:embed="rId28" cstate="print">
                      <a:clrChange>
                        <a:clrFrom>
                          <a:srgbClr val="E5CDA1"/>
                        </a:clrFrom>
                        <a:clrTo>
                          <a:srgbClr val="E5CDA1">
                            <a:alpha val="0"/>
                          </a:srgbClr>
                        </a:clrTo>
                      </a:clrChange>
                      <a:extLst>
                        <a:ext uri="{28A0092B-C50C-407E-A947-70E740481C1C}">
                          <a14:useLocalDpi xmlns:a14="http://schemas.microsoft.com/office/drawing/2010/main" val="0"/>
                        </a:ext>
                      </a:extLst>
                    </a:blip>
                    <a:srcRect t="33776" r="64319" b="30062"/>
                    <a:stretch/>
                  </pic:blipFill>
                  <pic:spPr bwMode="auto">
                    <a:xfrm>
                      <a:off x="0" y="0"/>
                      <a:ext cx="882316" cy="1264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BB3">
        <w:rPr>
          <w:rFonts w:ascii="微軟正黑體" w:eastAsia="微軟正黑體" w:hAnsi="微軟正黑體" w:hint="eastAsia"/>
          <w:noProof/>
          <w:sz w:val="28"/>
          <w:szCs w:val="40"/>
        </w:rPr>
        <mc:AlternateContent>
          <mc:Choice Requires="wps">
            <w:drawing>
              <wp:anchor distT="0" distB="0" distL="114300" distR="114300" simplePos="0" relativeHeight="251672064" behindDoc="0" locked="0" layoutInCell="1" allowOverlap="1" wp14:anchorId="7B9A9FD8" wp14:editId="75F3299D">
                <wp:simplePos x="0" y="0"/>
                <wp:positionH relativeFrom="column">
                  <wp:posOffset>3569970</wp:posOffset>
                </wp:positionH>
                <wp:positionV relativeFrom="paragraph">
                  <wp:posOffset>725170</wp:posOffset>
                </wp:positionV>
                <wp:extent cx="2213610" cy="1284605"/>
                <wp:effectExtent l="0" t="0" r="0" b="0"/>
                <wp:wrapTopAndBottom/>
                <wp:docPr id="44" name="摺角紙張 44"/>
                <wp:cNvGraphicFramePr/>
                <a:graphic xmlns:a="http://schemas.openxmlformats.org/drawingml/2006/main">
                  <a:graphicData uri="http://schemas.microsoft.com/office/word/2010/wordprocessingShape">
                    <wps:wsp>
                      <wps:cNvSpPr/>
                      <wps:spPr>
                        <a:xfrm>
                          <a:off x="0" y="0"/>
                          <a:ext cx="2213610" cy="1284605"/>
                        </a:xfrm>
                        <a:prstGeom prst="foldedCorner">
                          <a:avLst>
                            <a:gd name="adj" fmla="val 28401"/>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Default="00F45AC3" w:rsidP="00917BB3">
                            <w:pPr>
                              <w:spacing w:line="500" w:lineRule="exact"/>
                              <w:ind w:rightChars="85" w:right="204"/>
                              <w:rPr>
                                <w:rFonts w:ascii="微軟正黑體" w:eastAsia="微軟正黑體" w:hAnsi="微軟正黑體"/>
                                <w:color w:val="000000" w:themeColor="text1"/>
                                <w:sz w:val="28"/>
                              </w:rPr>
                            </w:pPr>
                            <w:r>
                              <w:rPr>
                                <w:rFonts w:ascii="微軟正黑體" w:eastAsia="微軟正黑體" w:hAnsi="微軟正黑體" w:hint="eastAsia"/>
                                <w:color w:val="000000" w:themeColor="text1"/>
                                <w:sz w:val="28"/>
                              </w:rPr>
                              <w:t>妥</w:t>
                            </w:r>
                            <w:r>
                              <w:rPr>
                                <w:rFonts w:ascii="微軟正黑體" w:eastAsia="微軟正黑體" w:hAnsi="微軟正黑體"/>
                                <w:color w:val="000000" w:themeColor="text1"/>
                                <w:sz w:val="28"/>
                              </w:rPr>
                              <w:t>善保</w:t>
                            </w:r>
                            <w:r>
                              <w:rPr>
                                <w:rFonts w:ascii="微軟正黑體" w:eastAsia="微軟正黑體" w:hAnsi="微軟正黑體" w:hint="eastAsia"/>
                                <w:color w:val="000000" w:themeColor="text1"/>
                                <w:sz w:val="28"/>
                              </w:rPr>
                              <w:t>養</w:t>
                            </w:r>
                            <w:r>
                              <w:rPr>
                                <w:rFonts w:ascii="微軟正黑體" w:eastAsia="微軟正黑體" w:hAnsi="微軟正黑體"/>
                                <w:color w:val="000000" w:themeColor="text1"/>
                                <w:sz w:val="28"/>
                              </w:rPr>
                              <w:t>排水渠管</w:t>
                            </w:r>
                            <w:r>
                              <w:rPr>
                                <w:rFonts w:ascii="微軟正黑體" w:eastAsia="微軟正黑體" w:hAnsi="微軟正黑體" w:hint="eastAsia"/>
                                <w:color w:val="000000" w:themeColor="text1"/>
                                <w:sz w:val="28"/>
                              </w:rPr>
                              <w:t>定</w:t>
                            </w:r>
                            <w:r>
                              <w:rPr>
                                <w:rFonts w:ascii="微軟正黑體" w:eastAsia="微軟正黑體" w:hAnsi="微軟正黑體"/>
                                <w:color w:val="000000" w:themeColor="text1"/>
                                <w:sz w:val="28"/>
                              </w:rPr>
                              <w:t>期</w:t>
                            </w:r>
                            <w:r>
                              <w:rPr>
                                <w:rFonts w:ascii="微軟正黑體" w:eastAsia="微軟正黑體" w:hAnsi="微軟正黑體" w:hint="eastAsia"/>
                                <w:color w:val="000000" w:themeColor="text1"/>
                                <w:sz w:val="28"/>
                              </w:rPr>
                              <w:t>注水入</w:t>
                            </w:r>
                            <w:r>
                              <w:rPr>
                                <w:rFonts w:ascii="微軟正黑體" w:eastAsia="微軟正黑體" w:hAnsi="微軟正黑體"/>
                                <w:color w:val="000000" w:themeColor="text1"/>
                                <w:sz w:val="28"/>
                              </w:rPr>
                              <w:t>U</w:t>
                            </w:r>
                            <w:proofErr w:type="gramStart"/>
                            <w:r>
                              <w:rPr>
                                <w:rFonts w:ascii="微軟正黑體" w:eastAsia="微軟正黑體" w:hAnsi="微軟正黑體"/>
                                <w:color w:val="000000" w:themeColor="text1"/>
                                <w:sz w:val="28"/>
                              </w:rPr>
                              <w:t>型隔氣</w:t>
                            </w:r>
                            <w:proofErr w:type="gramEnd"/>
                            <w:r>
                              <w:rPr>
                                <w:rFonts w:ascii="微軟正黑體" w:eastAsia="微軟正黑體" w:hAnsi="微軟正黑體" w:hint="eastAsia"/>
                                <w:color w:val="000000" w:themeColor="text1"/>
                                <w:sz w:val="28"/>
                              </w:rPr>
                              <w:t>。</w:t>
                            </w:r>
                          </w:p>
                          <w:p w:rsidR="00F45AC3" w:rsidRPr="004C7AAE" w:rsidRDefault="00F45AC3" w:rsidP="00DC2721">
                            <w:pPr>
                              <w:spacing w:line="360" w:lineRule="exact"/>
                              <w:rPr>
                                <w:rFonts w:ascii="微軟正黑體" w:eastAsia="微軟正黑體" w:hAnsi="微軟正黑體"/>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A9FD8" id="摺角紙張 44" o:spid="_x0000_s1045" type="#_x0000_t65" style="position:absolute;left:0;text-align:left;margin-left:281.1pt;margin-top:57.1pt;width:174.3pt;height:10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" adj="15465" fillcolor="#ffc000 [3207]" stroked="f" strokeweight="1pt">
                <v:stroke joinstyle="miter"/>
                <v:textbox>
                  <w:txbxContent>
                    <w:p w:rsidR="00F45AC3" w:rsidRDefault="00F45AC3" w:rsidP="00917BB3">
                      <w:pPr>
                        <w:spacing w:line="500" w:lineRule="exact"/>
                        <w:ind w:rightChars="85" w:right="204"/>
                        <w:rPr>
                          <w:rFonts w:ascii="微軟正黑體" w:eastAsia="微軟正黑體" w:hAnsi="微軟正黑體"/>
                          <w:color w:val="000000" w:themeColor="text1"/>
                          <w:sz w:val="28"/>
                        </w:rPr>
                      </w:pPr>
                      <w:r>
                        <w:rPr>
                          <w:rFonts w:ascii="微軟正黑體" w:eastAsia="微軟正黑體" w:hAnsi="微軟正黑體" w:hint="eastAsia"/>
                          <w:color w:val="000000" w:themeColor="text1"/>
                          <w:sz w:val="28"/>
                        </w:rPr>
                        <w:t>妥</w:t>
                      </w:r>
                      <w:r>
                        <w:rPr>
                          <w:rFonts w:ascii="微軟正黑體" w:eastAsia="微軟正黑體" w:hAnsi="微軟正黑體"/>
                          <w:color w:val="000000" w:themeColor="text1"/>
                          <w:sz w:val="28"/>
                        </w:rPr>
                        <w:t>善保</w:t>
                      </w:r>
                      <w:r>
                        <w:rPr>
                          <w:rFonts w:ascii="微軟正黑體" w:eastAsia="微軟正黑體" w:hAnsi="微軟正黑體" w:hint="eastAsia"/>
                          <w:color w:val="000000" w:themeColor="text1"/>
                          <w:sz w:val="28"/>
                        </w:rPr>
                        <w:t>養</w:t>
                      </w:r>
                      <w:r>
                        <w:rPr>
                          <w:rFonts w:ascii="微軟正黑體" w:eastAsia="微軟正黑體" w:hAnsi="微軟正黑體"/>
                          <w:color w:val="000000" w:themeColor="text1"/>
                          <w:sz w:val="28"/>
                        </w:rPr>
                        <w:t>排水渠管</w:t>
                      </w:r>
                      <w:r>
                        <w:rPr>
                          <w:rFonts w:ascii="微軟正黑體" w:eastAsia="微軟正黑體" w:hAnsi="微軟正黑體" w:hint="eastAsia"/>
                          <w:color w:val="000000" w:themeColor="text1"/>
                          <w:sz w:val="28"/>
                        </w:rPr>
                        <w:t>定</w:t>
                      </w:r>
                      <w:r>
                        <w:rPr>
                          <w:rFonts w:ascii="微軟正黑體" w:eastAsia="微軟正黑體" w:hAnsi="微軟正黑體"/>
                          <w:color w:val="000000" w:themeColor="text1"/>
                          <w:sz w:val="28"/>
                        </w:rPr>
                        <w:t>期</w:t>
                      </w:r>
                      <w:r>
                        <w:rPr>
                          <w:rFonts w:ascii="微軟正黑體" w:eastAsia="微軟正黑體" w:hAnsi="微軟正黑體" w:hint="eastAsia"/>
                          <w:color w:val="000000" w:themeColor="text1"/>
                          <w:sz w:val="28"/>
                        </w:rPr>
                        <w:t>注水入</w:t>
                      </w:r>
                      <w:r>
                        <w:rPr>
                          <w:rFonts w:ascii="微軟正黑體" w:eastAsia="微軟正黑體" w:hAnsi="微軟正黑體"/>
                          <w:color w:val="000000" w:themeColor="text1"/>
                          <w:sz w:val="28"/>
                        </w:rPr>
                        <w:t>U</w:t>
                      </w:r>
                      <w:proofErr w:type="gramStart"/>
                      <w:r>
                        <w:rPr>
                          <w:rFonts w:ascii="微軟正黑體" w:eastAsia="微軟正黑體" w:hAnsi="微軟正黑體"/>
                          <w:color w:val="000000" w:themeColor="text1"/>
                          <w:sz w:val="28"/>
                        </w:rPr>
                        <w:t>型隔氣</w:t>
                      </w:r>
                      <w:proofErr w:type="gramEnd"/>
                      <w:r>
                        <w:rPr>
                          <w:rFonts w:ascii="微軟正黑體" w:eastAsia="微軟正黑體" w:hAnsi="微軟正黑體" w:hint="eastAsia"/>
                          <w:color w:val="000000" w:themeColor="text1"/>
                          <w:sz w:val="28"/>
                        </w:rPr>
                        <w:t>。</w:t>
                      </w:r>
                    </w:p>
                    <w:p w:rsidR="00F45AC3" w:rsidRPr="004C7AAE" w:rsidRDefault="00F45AC3" w:rsidP="00DC2721">
                      <w:pPr>
                        <w:spacing w:line="360" w:lineRule="exact"/>
                        <w:rPr>
                          <w:rFonts w:ascii="微軟正黑體" w:eastAsia="微軟正黑體" w:hAnsi="微軟正黑體"/>
                          <w:color w:val="000000" w:themeColor="text1"/>
                          <w:sz w:val="28"/>
                        </w:rPr>
                      </w:pPr>
                    </w:p>
                  </w:txbxContent>
                </v:textbox>
                <w10:wrap type="topAndBottom"/>
              </v:shape>
            </w:pict>
          </mc:Fallback>
        </mc:AlternateContent>
      </w:r>
      <w:r w:rsidR="00DC2721">
        <w:rPr>
          <w:rFonts w:ascii="微軟正黑體" w:eastAsia="微軟正黑體" w:hAnsi="微軟正黑體" w:hint="eastAsia"/>
          <w:noProof/>
          <w:sz w:val="28"/>
          <w:szCs w:val="40"/>
        </w:rPr>
        <mc:AlternateContent>
          <mc:Choice Requires="wps">
            <w:drawing>
              <wp:anchor distT="0" distB="0" distL="114300" distR="114300" simplePos="0" relativeHeight="251671040" behindDoc="0" locked="0" layoutInCell="1" allowOverlap="1" wp14:anchorId="0C905311" wp14:editId="17CF5D5D">
                <wp:simplePos x="0" y="0"/>
                <wp:positionH relativeFrom="column">
                  <wp:posOffset>201498</wp:posOffset>
                </wp:positionH>
                <wp:positionV relativeFrom="paragraph">
                  <wp:posOffset>722630</wp:posOffset>
                </wp:positionV>
                <wp:extent cx="3014980" cy="1283970"/>
                <wp:effectExtent l="0" t="0" r="0" b="0"/>
                <wp:wrapTopAndBottom/>
                <wp:docPr id="43" name="摺角紙張 43"/>
                <wp:cNvGraphicFramePr/>
                <a:graphic xmlns:a="http://schemas.openxmlformats.org/drawingml/2006/main">
                  <a:graphicData uri="http://schemas.microsoft.com/office/word/2010/wordprocessingShape">
                    <wps:wsp>
                      <wps:cNvSpPr/>
                      <wps:spPr>
                        <a:xfrm>
                          <a:off x="0" y="0"/>
                          <a:ext cx="3014980" cy="1283970"/>
                        </a:xfrm>
                        <a:prstGeom prst="foldedCorner">
                          <a:avLst>
                            <a:gd name="adj" fmla="val 2173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AC3" w:rsidRPr="004C7AAE" w:rsidRDefault="00F45AC3" w:rsidP="00DC2721">
                            <w:pPr>
                              <w:spacing w:line="360" w:lineRule="exact"/>
                              <w:rPr>
                                <w:rFonts w:ascii="微軟正黑體" w:eastAsia="微軟正黑體" w:hAnsi="微軟正黑體"/>
                                <w:color w:val="000000" w:themeColor="text1"/>
                                <w:sz w:val="28"/>
                              </w:rPr>
                            </w:pPr>
                            <w:r w:rsidRPr="004C7AAE">
                              <w:rPr>
                                <w:rFonts w:ascii="微軟正黑體" w:eastAsia="微軟正黑體" w:hAnsi="微軟正黑體" w:hint="eastAsia"/>
                                <w:color w:val="000000" w:themeColor="text1"/>
                                <w:sz w:val="28"/>
                              </w:rPr>
                              <w:t>使用 1 比 99 稀釋家用漂白水</w:t>
                            </w:r>
                            <w:r>
                              <w:rPr>
                                <w:rFonts w:ascii="微軟正黑體" w:eastAsia="微軟正黑體" w:hAnsi="微軟正黑體" w:hint="eastAsia"/>
                                <w:color w:val="000000" w:themeColor="text1"/>
                                <w:sz w:val="28"/>
                              </w:rPr>
                              <w:t>經常清潔和消毒常接觸的表面</w:t>
                            </w:r>
                            <w:r w:rsidRPr="004C7AAE">
                              <w:rPr>
                                <w:rFonts w:ascii="微軟正黑體" w:eastAsia="微軟正黑體" w:hAnsi="微軟正黑體" w:hint="eastAsia"/>
                                <w:color w:val="000000" w:themeColor="text1"/>
                                <w:sz w:val="28"/>
                              </w:rPr>
                              <w:t>。漂白水需</w:t>
                            </w:r>
                            <w:r w:rsidRPr="004C7AAE">
                              <w:rPr>
                                <w:rFonts w:ascii="微軟正黑體" w:eastAsia="微軟正黑體" w:hAnsi="微軟正黑體"/>
                                <w:color w:val="000000" w:themeColor="text1"/>
                                <w:sz w:val="28"/>
                              </w:rPr>
                              <w:t>要停留15-30分鐘後才用清水清洗乾淨。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5311" id="摺角紙張 43" o:spid="_x0000_s1046" type="#_x0000_t65" style="position:absolute;left:0;text-align:left;margin-left:15.85pt;margin-top:56.9pt;width:237.4pt;height:101.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" adj="16905" fillcolor="#ed7d31 [3205]" stroked="f" strokeweight="1pt">
                <v:stroke joinstyle="miter"/>
                <v:textbox>
                  <w:txbxContent>
                    <w:p w:rsidR="00F45AC3" w:rsidRPr="004C7AAE" w:rsidRDefault="00F45AC3" w:rsidP="00DC2721">
                      <w:pPr>
                        <w:spacing w:line="360" w:lineRule="exact"/>
                        <w:rPr>
                          <w:rFonts w:ascii="微軟正黑體" w:eastAsia="微軟正黑體" w:hAnsi="微軟正黑體"/>
                          <w:color w:val="000000" w:themeColor="text1"/>
                          <w:sz w:val="28"/>
                        </w:rPr>
                      </w:pPr>
                      <w:r w:rsidRPr="004C7AAE">
                        <w:rPr>
                          <w:rFonts w:ascii="微軟正黑體" w:eastAsia="微軟正黑體" w:hAnsi="微軟正黑體" w:hint="eastAsia"/>
                          <w:color w:val="000000" w:themeColor="text1"/>
                          <w:sz w:val="28"/>
                        </w:rPr>
                        <w:t>使用 1 比 99 稀釋家用漂白水</w:t>
                      </w:r>
                      <w:r>
                        <w:rPr>
                          <w:rFonts w:ascii="微軟正黑體" w:eastAsia="微軟正黑體" w:hAnsi="微軟正黑體" w:hint="eastAsia"/>
                          <w:color w:val="000000" w:themeColor="text1"/>
                          <w:sz w:val="28"/>
                        </w:rPr>
                        <w:t>經常清潔和消毒常接觸的表面</w:t>
                      </w:r>
                      <w:r w:rsidRPr="004C7AAE">
                        <w:rPr>
                          <w:rFonts w:ascii="微軟正黑體" w:eastAsia="微軟正黑體" w:hAnsi="微軟正黑體" w:hint="eastAsia"/>
                          <w:color w:val="000000" w:themeColor="text1"/>
                          <w:sz w:val="28"/>
                        </w:rPr>
                        <w:t>。漂白水需</w:t>
                      </w:r>
                      <w:r w:rsidRPr="004C7AAE">
                        <w:rPr>
                          <w:rFonts w:ascii="微軟正黑體" w:eastAsia="微軟正黑體" w:hAnsi="微軟正黑體"/>
                          <w:color w:val="000000" w:themeColor="text1"/>
                          <w:sz w:val="28"/>
                        </w:rPr>
                        <w:t>要停留15-30分鐘後才用清水清洗乾淨。</w:t>
                      </w:r>
                    </w:p>
                  </w:txbxContent>
                </v:textbox>
                <w10:wrap type="topAndBottom"/>
              </v:shape>
            </w:pict>
          </mc:Fallback>
        </mc:AlternateContent>
      </w:r>
      <w:r w:rsidR="00761FD8" w:rsidRPr="00761FD8">
        <w:rPr>
          <w:rFonts w:ascii="微軟正黑體" w:eastAsia="微軟正黑體" w:hAnsi="微軟正黑體" w:hint="eastAsia"/>
          <w:sz w:val="28"/>
          <w:szCs w:val="40"/>
        </w:rPr>
        <w:t>除了個人防疫工作外</w:t>
      </w:r>
      <w:r w:rsidR="00761FD8">
        <w:rPr>
          <w:rFonts w:ascii="微軟正黑體" w:eastAsia="微軟正黑體" w:hAnsi="微軟正黑體" w:hint="eastAsia"/>
          <w:sz w:val="28"/>
          <w:szCs w:val="40"/>
        </w:rPr>
        <w:t>，家居裡的防疫工作亦不可缺少</w:t>
      </w:r>
      <w:r w:rsidR="007F1CF4">
        <w:rPr>
          <w:rFonts w:ascii="微軟正黑體" w:eastAsia="微軟正黑體" w:hAnsi="微軟正黑體" w:hint="eastAsia"/>
          <w:sz w:val="28"/>
          <w:szCs w:val="40"/>
        </w:rPr>
        <w:t>，要做好家居環境衛生才可全方位防護</w:t>
      </w:r>
      <w:proofErr w:type="gramStart"/>
      <w:r w:rsidR="007F1CF4" w:rsidRPr="009F03CF">
        <w:rPr>
          <w:rFonts w:ascii="微軟正黑體" w:eastAsia="微軟正黑體" w:hAnsi="微軟正黑體" w:hint="eastAsia"/>
          <w:sz w:val="28"/>
          <w:szCs w:val="40"/>
        </w:rPr>
        <w:t>新型冠</w:t>
      </w:r>
      <w:proofErr w:type="gramEnd"/>
      <w:r w:rsidR="007F1CF4" w:rsidRPr="009F03CF">
        <w:rPr>
          <w:rFonts w:ascii="微軟正黑體" w:eastAsia="微軟正黑體" w:hAnsi="微軟正黑體" w:hint="eastAsia"/>
          <w:sz w:val="28"/>
          <w:szCs w:val="40"/>
        </w:rPr>
        <w:t>狀病毒</w:t>
      </w:r>
      <w:r w:rsidR="007F1CF4">
        <w:rPr>
          <w:rFonts w:ascii="微軟正黑體" w:eastAsia="微軟正黑體" w:hAnsi="微軟正黑體" w:hint="eastAsia"/>
          <w:sz w:val="28"/>
          <w:szCs w:val="40"/>
        </w:rPr>
        <w:t>。</w:t>
      </w:r>
    </w:p>
    <w:p w:rsidR="00761FD8" w:rsidRDefault="00761FD8" w:rsidP="00740AC7">
      <w:pPr>
        <w:spacing w:line="500" w:lineRule="exact"/>
        <w:rPr>
          <w:rFonts w:ascii="微軟正黑體" w:eastAsia="微軟正黑體" w:hAnsi="微軟正黑體"/>
          <w:b/>
          <w:sz w:val="28"/>
          <w:szCs w:val="40"/>
        </w:rPr>
      </w:pPr>
    </w:p>
    <w:p w:rsidR="00E90C41" w:rsidRDefault="00606028" w:rsidP="00DC2721">
      <w:pPr>
        <w:spacing w:line="500" w:lineRule="exact"/>
        <w:ind w:firstLineChars="202" w:firstLine="566"/>
        <w:rPr>
          <w:rFonts w:ascii="微軟正黑體" w:eastAsia="微軟正黑體" w:hAnsi="微軟正黑體"/>
          <w:sz w:val="28"/>
          <w:szCs w:val="40"/>
        </w:rPr>
      </w:pPr>
      <w:r>
        <w:rPr>
          <w:rFonts w:ascii="微軟正黑體" w:eastAsia="微軟正黑體" w:hAnsi="微軟正黑體" w:hint="eastAsia"/>
          <w:sz w:val="28"/>
          <w:szCs w:val="40"/>
        </w:rPr>
        <w:t>雖然新型肺炎</w:t>
      </w:r>
      <w:proofErr w:type="gramStart"/>
      <w:r>
        <w:rPr>
          <w:rFonts w:ascii="微軟正黑體" w:eastAsia="微軟正黑體" w:hAnsi="微軟正黑體" w:hint="eastAsia"/>
          <w:sz w:val="28"/>
          <w:szCs w:val="40"/>
        </w:rPr>
        <w:t>疫情令</w:t>
      </w:r>
      <w:proofErr w:type="gramEnd"/>
      <w:r>
        <w:rPr>
          <w:rFonts w:ascii="微軟正黑體" w:eastAsia="微軟正黑體" w:hAnsi="微軟正黑體" w:hint="eastAsia"/>
          <w:sz w:val="28"/>
          <w:szCs w:val="40"/>
        </w:rPr>
        <w:t>全球人心惶惶，但</w:t>
      </w:r>
      <w:r w:rsidRPr="00606028">
        <w:rPr>
          <w:rFonts w:ascii="微軟正黑體" w:eastAsia="微軟正黑體" w:hAnsi="微軟正黑體" w:hint="eastAsia"/>
          <w:sz w:val="28"/>
          <w:szCs w:val="40"/>
        </w:rPr>
        <w:t>只要做好防疫措施</w:t>
      </w:r>
      <w:r>
        <w:rPr>
          <w:rFonts w:ascii="微軟正黑體" w:eastAsia="微軟正黑體" w:hAnsi="微軟正黑體" w:hint="eastAsia"/>
          <w:sz w:val="28"/>
          <w:szCs w:val="40"/>
        </w:rPr>
        <w:t>，加強自己的抵抗力，新型肺炎亦不可怕。</w:t>
      </w:r>
    </w:p>
    <w:p w:rsidR="00DC2721" w:rsidRDefault="00DC2721" w:rsidP="00DC2721">
      <w:pPr>
        <w:spacing w:line="500" w:lineRule="exact"/>
        <w:jc w:val="right"/>
        <w:rPr>
          <w:rFonts w:ascii="微軟正黑體" w:eastAsia="微軟正黑體" w:hAnsi="微軟正黑體"/>
          <w:szCs w:val="40"/>
        </w:rPr>
      </w:pPr>
      <w:r w:rsidRPr="00DC2721">
        <w:rPr>
          <w:rFonts w:ascii="微軟正黑體" w:eastAsia="微軟正黑體" w:hAnsi="微軟正黑體" w:hint="eastAsia"/>
          <w:szCs w:val="40"/>
        </w:rPr>
        <w:t>資料來源：衛生防護中心</w:t>
      </w:r>
    </w:p>
    <w:p w:rsidR="00B92694" w:rsidRPr="00B92694" w:rsidRDefault="00B92694">
      <w:pPr>
        <w:widowControl/>
        <w:rPr>
          <w:rFonts w:ascii="微軟正黑體" w:eastAsia="微軟正黑體" w:hAnsi="微軟正黑體"/>
          <w:b/>
          <w:sz w:val="40"/>
          <w:szCs w:val="40"/>
        </w:rPr>
      </w:pPr>
      <w:r w:rsidRPr="00B92694">
        <w:rPr>
          <w:rFonts w:ascii="微軟正黑體" w:eastAsia="微軟正黑體" w:hAnsi="微軟正黑體"/>
          <w:b/>
          <w:sz w:val="40"/>
          <w:szCs w:val="40"/>
        </w:rPr>
        <w:br w:type="page"/>
      </w:r>
    </w:p>
    <w:p w:rsidR="00DC2721" w:rsidRDefault="007C7731" w:rsidP="00772A20">
      <w:pPr>
        <w:spacing w:line="700" w:lineRule="exact"/>
        <w:ind w:leftChars="650" w:left="1560" w:rightChars="176" w:right="422"/>
        <w:jc w:val="center"/>
        <w:rPr>
          <w:rFonts w:ascii="微軟正黑體" w:eastAsia="微軟正黑體" w:hAnsi="微軟正黑體"/>
          <w:b/>
          <w:sz w:val="40"/>
          <w:szCs w:val="40"/>
          <w:u w:val="single"/>
        </w:rPr>
      </w:pPr>
      <w:r w:rsidRPr="007C7731">
        <w:rPr>
          <w:rFonts w:ascii="微軟正黑體" w:eastAsia="微軟正黑體" w:hAnsi="微軟正黑體"/>
          <w:b/>
          <w:noProof/>
          <w:sz w:val="40"/>
          <w:szCs w:val="40"/>
          <w:u w:val="single"/>
        </w:rPr>
        <w:drawing>
          <wp:anchor distT="0" distB="0" distL="114300" distR="114300" simplePos="0" relativeHeight="251665920" behindDoc="1" locked="0" layoutInCell="1" allowOverlap="1">
            <wp:simplePos x="0" y="0"/>
            <wp:positionH relativeFrom="column">
              <wp:posOffset>-86668</wp:posOffset>
            </wp:positionH>
            <wp:positionV relativeFrom="paragraph">
              <wp:posOffset>93037</wp:posOffset>
            </wp:positionV>
            <wp:extent cx="6997275" cy="10143241"/>
            <wp:effectExtent l="0" t="0" r="0" b="0"/>
            <wp:wrapNone/>
            <wp:docPr id="20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997275" cy="10143241"/>
                    </a:xfrm>
                    <a:prstGeom prst="rect">
                      <a:avLst/>
                    </a:prstGeom>
                  </pic:spPr>
                </pic:pic>
              </a:graphicData>
            </a:graphic>
            <wp14:sizeRelH relativeFrom="page">
              <wp14:pctWidth>0</wp14:pctWidth>
            </wp14:sizeRelH>
            <wp14:sizeRelV relativeFrom="page">
              <wp14:pctHeight>0</wp14:pctHeight>
            </wp14:sizeRelV>
          </wp:anchor>
        </w:drawing>
      </w:r>
    </w:p>
    <w:p w:rsidR="0080115C" w:rsidRDefault="00772A20" w:rsidP="00772A20">
      <w:pPr>
        <w:spacing w:line="500" w:lineRule="exact"/>
        <w:ind w:leftChars="531" w:left="1274" w:rightChars="176" w:right="422"/>
        <w:jc w:val="center"/>
        <w:rPr>
          <w:rFonts w:ascii="微軟正黑體" w:eastAsia="微軟正黑體" w:hAnsi="微軟正黑體"/>
          <w:b/>
          <w:sz w:val="40"/>
          <w:szCs w:val="40"/>
          <w:u w:val="single"/>
        </w:rPr>
      </w:pPr>
      <w:r w:rsidRPr="0080115C">
        <w:rPr>
          <w:rFonts w:ascii="微軟正黑體" w:eastAsia="微軟正黑體" w:hAnsi="微軟正黑體" w:hint="eastAsia"/>
          <w:b/>
          <w:sz w:val="40"/>
          <w:szCs w:val="40"/>
          <w:u w:val="single"/>
        </w:rPr>
        <w:t>苑</w:t>
      </w:r>
      <w:proofErr w:type="gramStart"/>
      <w:r w:rsidRPr="0080115C">
        <w:rPr>
          <w:rFonts w:ascii="微軟正黑體" w:eastAsia="微軟正黑體" w:hAnsi="微軟正黑體" w:hint="eastAsia"/>
          <w:b/>
          <w:sz w:val="40"/>
          <w:szCs w:val="40"/>
          <w:u w:val="single"/>
        </w:rPr>
        <w:t>務</w:t>
      </w:r>
      <w:proofErr w:type="gramEnd"/>
      <w:r w:rsidRPr="0080115C">
        <w:rPr>
          <w:rFonts w:ascii="微軟正黑體" w:eastAsia="微軟正黑體" w:hAnsi="微軟正黑體" w:hint="eastAsia"/>
          <w:b/>
          <w:sz w:val="40"/>
          <w:szCs w:val="40"/>
          <w:u w:val="single"/>
        </w:rPr>
        <w:t>快訊：第三十九次「院友親友大會」記錄</w:t>
      </w:r>
    </w:p>
    <w:p w:rsidR="0080115C" w:rsidRPr="0080115C" w:rsidRDefault="0080115C" w:rsidP="00772A20">
      <w:pPr>
        <w:spacing w:line="560" w:lineRule="exact"/>
        <w:ind w:leftChars="590" w:left="1416"/>
        <w:rPr>
          <w:rFonts w:ascii="微軟正黑體" w:eastAsia="微軟正黑體" w:hAnsi="微軟正黑體"/>
          <w:sz w:val="32"/>
          <w:szCs w:val="28"/>
        </w:rPr>
      </w:pPr>
      <w:r w:rsidRPr="0080115C">
        <w:rPr>
          <w:rFonts w:ascii="微軟正黑體" w:eastAsia="微軟正黑體" w:hAnsi="微軟正黑體" w:hint="eastAsia"/>
          <w:sz w:val="32"/>
          <w:szCs w:val="28"/>
        </w:rPr>
        <w:t>日期：2020年1月19日 (星期日)</w:t>
      </w:r>
    </w:p>
    <w:p w:rsidR="0080115C" w:rsidRPr="0080115C" w:rsidRDefault="0080115C" w:rsidP="00772A20">
      <w:pPr>
        <w:spacing w:line="560" w:lineRule="exact"/>
        <w:ind w:leftChars="590" w:left="1416"/>
        <w:rPr>
          <w:rFonts w:ascii="微軟正黑體" w:eastAsia="微軟正黑體" w:hAnsi="微軟正黑體"/>
          <w:sz w:val="32"/>
          <w:szCs w:val="28"/>
          <w:lang w:eastAsia="zh-HK"/>
        </w:rPr>
      </w:pPr>
      <w:r w:rsidRPr="0080115C">
        <w:rPr>
          <w:rFonts w:ascii="微軟正黑體" w:eastAsia="微軟正黑體" w:hAnsi="微軟正黑體" w:hint="eastAsia"/>
          <w:sz w:val="32"/>
          <w:szCs w:val="28"/>
        </w:rPr>
        <w:t>時間：下午2:00至下午4:00</w:t>
      </w:r>
      <w:r w:rsidRPr="0080115C">
        <w:rPr>
          <w:rFonts w:ascii="微軟正黑體" w:eastAsia="微軟正黑體" w:hAnsi="微軟正黑體" w:hint="eastAsia"/>
          <w:sz w:val="32"/>
          <w:szCs w:val="28"/>
          <w:lang w:eastAsia="zh-HK"/>
        </w:rPr>
        <w:t xml:space="preserve"> </w:t>
      </w:r>
    </w:p>
    <w:p w:rsidR="0080115C" w:rsidRPr="0080115C" w:rsidRDefault="0080115C" w:rsidP="00772A20">
      <w:pPr>
        <w:spacing w:line="560" w:lineRule="exact"/>
        <w:ind w:leftChars="590" w:left="1416"/>
        <w:rPr>
          <w:rFonts w:ascii="微軟正黑體" w:eastAsia="微軟正黑體" w:hAnsi="微軟正黑體"/>
          <w:sz w:val="32"/>
          <w:szCs w:val="28"/>
        </w:rPr>
      </w:pPr>
      <w:r w:rsidRPr="0080115C">
        <w:rPr>
          <w:rFonts w:ascii="微軟正黑體" w:eastAsia="微軟正黑體" w:hAnsi="微軟正黑體" w:hint="eastAsia"/>
          <w:sz w:val="32"/>
          <w:szCs w:val="28"/>
        </w:rPr>
        <w:t>地點：本院2樓237室</w:t>
      </w:r>
    </w:p>
    <w:p w:rsidR="0080115C" w:rsidRPr="0080115C" w:rsidRDefault="0080115C" w:rsidP="00772A20">
      <w:pPr>
        <w:spacing w:line="560" w:lineRule="exact"/>
        <w:ind w:leftChars="590" w:left="1416"/>
        <w:rPr>
          <w:rFonts w:ascii="微軟正黑體" w:eastAsia="微軟正黑體" w:hAnsi="微軟正黑體"/>
          <w:sz w:val="32"/>
          <w:szCs w:val="28"/>
        </w:rPr>
      </w:pPr>
      <w:r w:rsidRPr="0080115C">
        <w:rPr>
          <w:rFonts w:ascii="微軟正黑體" w:eastAsia="微軟正黑體" w:hAnsi="微軟正黑體" w:hint="eastAsia"/>
          <w:sz w:val="32"/>
          <w:szCs w:val="28"/>
        </w:rPr>
        <w:t>出席：李妙兒(院長)、王美玲(副院長)、及46位親友</w:t>
      </w:r>
    </w:p>
    <w:p w:rsidR="0080115C" w:rsidRPr="0080115C" w:rsidRDefault="0080115C" w:rsidP="00772A20">
      <w:pPr>
        <w:spacing w:line="560" w:lineRule="exact"/>
        <w:ind w:leftChars="590" w:left="1416"/>
        <w:rPr>
          <w:rFonts w:ascii="微軟正黑體" w:eastAsia="微軟正黑體" w:hAnsi="微軟正黑體"/>
          <w:sz w:val="32"/>
          <w:szCs w:val="28"/>
        </w:rPr>
      </w:pPr>
      <w:r w:rsidRPr="0080115C">
        <w:rPr>
          <w:rFonts w:ascii="微軟正黑體" w:eastAsia="微軟正黑體" w:hAnsi="微軟正黑體" w:hint="eastAsia"/>
          <w:sz w:val="32"/>
          <w:szCs w:val="28"/>
        </w:rPr>
        <w:t>記錄：陳蘊珠(社工)</w:t>
      </w:r>
    </w:p>
    <w:p w:rsidR="0080115C" w:rsidRPr="0080115C" w:rsidRDefault="0080115C" w:rsidP="007575BF">
      <w:pPr>
        <w:spacing w:line="560" w:lineRule="exact"/>
        <w:rPr>
          <w:rFonts w:ascii="微軟正黑體" w:eastAsia="微軟正黑體" w:hAnsi="微軟正黑體"/>
          <w:sz w:val="32"/>
          <w:szCs w:val="28"/>
        </w:rPr>
      </w:pPr>
    </w:p>
    <w:p w:rsidR="0080115C" w:rsidRDefault="0080115C" w:rsidP="00772A20">
      <w:pPr>
        <w:spacing w:line="560" w:lineRule="exact"/>
        <w:ind w:leftChars="590" w:left="1416"/>
        <w:rPr>
          <w:rFonts w:ascii="微軟正黑體" w:eastAsia="微軟正黑體" w:hAnsi="微軟正黑體"/>
          <w:sz w:val="32"/>
          <w:szCs w:val="28"/>
        </w:rPr>
      </w:pPr>
      <w:r w:rsidRPr="0080115C">
        <w:rPr>
          <w:rFonts w:ascii="微軟正黑體" w:eastAsia="微軟正黑體" w:hAnsi="微軟正黑體" w:hint="eastAsia"/>
          <w:sz w:val="32"/>
          <w:szCs w:val="28"/>
        </w:rPr>
        <w:t>會議內容：</w:t>
      </w:r>
    </w:p>
    <w:p w:rsidR="001A27DE" w:rsidRPr="001A27DE" w:rsidRDefault="001A27DE" w:rsidP="00772A20">
      <w:pPr>
        <w:pStyle w:val="a8"/>
        <w:numPr>
          <w:ilvl w:val="0"/>
          <w:numId w:val="13"/>
        </w:numPr>
        <w:spacing w:line="560" w:lineRule="exact"/>
        <w:ind w:leftChars="0" w:left="1843"/>
        <w:rPr>
          <w:rFonts w:ascii="微軟正黑體" w:eastAsia="微軟正黑體" w:hAnsi="微軟正黑體"/>
          <w:sz w:val="32"/>
          <w:szCs w:val="28"/>
        </w:rPr>
      </w:pPr>
      <w:r w:rsidRPr="001A27DE">
        <w:rPr>
          <w:rFonts w:ascii="微軟正黑體" w:eastAsia="微軟正黑體" w:hAnsi="微軟正黑體" w:hint="eastAsia"/>
          <w:sz w:val="32"/>
          <w:szCs w:val="28"/>
        </w:rPr>
        <w:t>通過是次會議議程</w:t>
      </w:r>
    </w:p>
    <w:p w:rsidR="001A27DE" w:rsidRDefault="001A27DE" w:rsidP="00772A20">
      <w:pPr>
        <w:pStyle w:val="a8"/>
        <w:numPr>
          <w:ilvl w:val="0"/>
          <w:numId w:val="13"/>
        </w:numPr>
        <w:spacing w:line="560" w:lineRule="exact"/>
        <w:ind w:leftChars="0" w:left="1843"/>
        <w:rPr>
          <w:rFonts w:ascii="微軟正黑體" w:eastAsia="微軟正黑體" w:hAnsi="微軟正黑體"/>
          <w:sz w:val="32"/>
          <w:szCs w:val="28"/>
        </w:rPr>
      </w:pPr>
      <w:r w:rsidRPr="001A27DE">
        <w:rPr>
          <w:rFonts w:ascii="微軟正黑體" w:eastAsia="微軟正黑體" w:hAnsi="微軟正黑體" w:hint="eastAsia"/>
          <w:sz w:val="32"/>
          <w:szCs w:val="28"/>
        </w:rPr>
        <w:t>討論事項</w:t>
      </w:r>
    </w:p>
    <w:p w:rsidR="001A27DE" w:rsidRDefault="001A27DE" w:rsidP="00772A20">
      <w:pPr>
        <w:pStyle w:val="a8"/>
        <w:numPr>
          <w:ilvl w:val="1"/>
          <w:numId w:val="13"/>
        </w:numPr>
        <w:spacing w:line="560" w:lineRule="exact"/>
        <w:ind w:leftChars="0" w:left="2410"/>
        <w:rPr>
          <w:rFonts w:ascii="微軟正黑體" w:eastAsia="微軟正黑體" w:hAnsi="微軟正黑體"/>
          <w:sz w:val="32"/>
          <w:szCs w:val="28"/>
        </w:rPr>
      </w:pPr>
      <w:r w:rsidRPr="001A27DE">
        <w:rPr>
          <w:rFonts w:ascii="微軟正黑體" w:eastAsia="微軟正黑體" w:hAnsi="微軟正黑體" w:hint="eastAsia"/>
          <w:sz w:val="32"/>
          <w:szCs w:val="28"/>
        </w:rPr>
        <w:t>裝修期內院舍感染控制的安排</w:t>
      </w:r>
    </w:p>
    <w:p w:rsidR="001A27DE" w:rsidRDefault="001A27DE" w:rsidP="00772A20">
      <w:pPr>
        <w:pStyle w:val="a8"/>
        <w:numPr>
          <w:ilvl w:val="2"/>
          <w:numId w:val="13"/>
        </w:numPr>
        <w:spacing w:line="560" w:lineRule="exact"/>
        <w:ind w:leftChars="0" w:left="2977"/>
        <w:rPr>
          <w:rFonts w:ascii="微軟正黑體" w:eastAsia="微軟正黑體" w:hAnsi="微軟正黑體"/>
          <w:sz w:val="32"/>
          <w:szCs w:val="28"/>
        </w:rPr>
      </w:pPr>
      <w:r>
        <w:rPr>
          <w:rFonts w:ascii="微軟正黑體" w:eastAsia="微軟正黑體" w:hAnsi="微軟正黑體" w:hint="eastAsia"/>
          <w:sz w:val="32"/>
          <w:szCs w:val="28"/>
        </w:rPr>
        <w:t>維持有獨立隔離室</w:t>
      </w:r>
    </w:p>
    <w:p w:rsidR="001A27DE" w:rsidRDefault="001A27DE" w:rsidP="00772A20">
      <w:pPr>
        <w:pStyle w:val="a8"/>
        <w:numPr>
          <w:ilvl w:val="2"/>
          <w:numId w:val="13"/>
        </w:numPr>
        <w:spacing w:line="560" w:lineRule="exact"/>
        <w:ind w:leftChars="0" w:left="2977"/>
        <w:rPr>
          <w:rFonts w:ascii="微軟正黑體" w:eastAsia="微軟正黑體" w:hAnsi="微軟正黑體"/>
          <w:sz w:val="32"/>
          <w:szCs w:val="28"/>
        </w:rPr>
      </w:pPr>
      <w:r w:rsidRPr="001A27DE">
        <w:rPr>
          <w:rFonts w:ascii="微軟正黑體" w:eastAsia="微軟正黑體" w:hAnsi="微軟正黑體" w:hint="eastAsia"/>
          <w:sz w:val="32"/>
          <w:szCs w:val="28"/>
        </w:rPr>
        <w:t>每位</w:t>
      </w:r>
      <w:proofErr w:type="gramStart"/>
      <w:r w:rsidRPr="001A27DE">
        <w:rPr>
          <w:rFonts w:ascii="微軟正黑體" w:eastAsia="微軟正黑體" w:hAnsi="微軟正黑體" w:hint="eastAsia"/>
          <w:sz w:val="32"/>
          <w:szCs w:val="28"/>
        </w:rPr>
        <w:t>院友床與</w:t>
      </w:r>
      <w:proofErr w:type="gramEnd"/>
      <w:r w:rsidRPr="001A27DE">
        <w:rPr>
          <w:rFonts w:ascii="微軟正黑體" w:eastAsia="微軟正黑體" w:hAnsi="微軟正黑體" w:hint="eastAsia"/>
          <w:sz w:val="32"/>
          <w:szCs w:val="28"/>
        </w:rPr>
        <w:t>床之間會保持標準距離(1米)</w:t>
      </w:r>
    </w:p>
    <w:p w:rsidR="001A27DE" w:rsidRDefault="001A27DE" w:rsidP="00772A20">
      <w:pPr>
        <w:pStyle w:val="a8"/>
        <w:numPr>
          <w:ilvl w:val="1"/>
          <w:numId w:val="13"/>
        </w:numPr>
        <w:spacing w:line="560" w:lineRule="exact"/>
        <w:ind w:leftChars="0" w:left="2410"/>
        <w:rPr>
          <w:rFonts w:ascii="微軟正黑體" w:eastAsia="微軟正黑體" w:hAnsi="微軟正黑體"/>
          <w:sz w:val="32"/>
          <w:szCs w:val="28"/>
        </w:rPr>
      </w:pPr>
      <w:r w:rsidRPr="001A27DE">
        <w:rPr>
          <w:rFonts w:ascii="微軟正黑體" w:eastAsia="微軟正黑體" w:hAnsi="微軟正黑體" w:hint="eastAsia"/>
          <w:sz w:val="32"/>
          <w:szCs w:val="28"/>
        </w:rPr>
        <w:t>院舍裝修工程流程</w:t>
      </w:r>
    </w:p>
    <w:p w:rsidR="001A27DE" w:rsidRDefault="001A27DE" w:rsidP="00772A20">
      <w:pPr>
        <w:pStyle w:val="a8"/>
        <w:numPr>
          <w:ilvl w:val="2"/>
          <w:numId w:val="13"/>
        </w:numPr>
        <w:spacing w:line="560" w:lineRule="exact"/>
        <w:ind w:leftChars="0" w:left="2977"/>
        <w:rPr>
          <w:rFonts w:ascii="微軟正黑體" w:eastAsia="微軟正黑體" w:hAnsi="微軟正黑體"/>
          <w:sz w:val="32"/>
          <w:szCs w:val="28"/>
        </w:rPr>
      </w:pPr>
      <w:r w:rsidRPr="001A27DE">
        <w:rPr>
          <w:rFonts w:ascii="微軟正黑體" w:eastAsia="微軟正黑體" w:hAnsi="微軟正黑體" w:hint="eastAsia"/>
          <w:sz w:val="32"/>
          <w:szCs w:val="28"/>
        </w:rPr>
        <w:t>飯餐</w:t>
      </w:r>
    </w:p>
    <w:p w:rsidR="001A27DE" w:rsidRDefault="001A27DE" w:rsidP="00772A20">
      <w:pPr>
        <w:pStyle w:val="a8"/>
        <w:numPr>
          <w:ilvl w:val="3"/>
          <w:numId w:val="13"/>
        </w:numPr>
        <w:spacing w:line="560" w:lineRule="exact"/>
        <w:ind w:leftChars="0" w:left="4111" w:rightChars="235" w:right="564" w:hanging="1276"/>
        <w:rPr>
          <w:rFonts w:ascii="微軟正黑體" w:eastAsia="微軟正黑體" w:hAnsi="微軟正黑體"/>
          <w:sz w:val="32"/>
          <w:szCs w:val="28"/>
        </w:rPr>
      </w:pPr>
      <w:proofErr w:type="gramStart"/>
      <w:r w:rsidRPr="001A27DE">
        <w:rPr>
          <w:rFonts w:ascii="微軟正黑體" w:eastAsia="微軟正黑體" w:hAnsi="微軟正黑體" w:hint="eastAsia"/>
          <w:sz w:val="32"/>
          <w:szCs w:val="28"/>
        </w:rPr>
        <w:t>鑑</w:t>
      </w:r>
      <w:proofErr w:type="gramEnd"/>
      <w:r w:rsidRPr="001A27DE">
        <w:rPr>
          <w:rFonts w:ascii="微軟正黑體" w:eastAsia="微軟正黑體" w:hAnsi="微軟正黑體" w:hint="eastAsia"/>
          <w:sz w:val="32"/>
          <w:szCs w:val="28"/>
        </w:rPr>
        <w:t>於院舍廚房屬第一階段的裝修工程，故此菜單方面會作微調，主要是早餐及下午茶餐會作輕微調整。</w:t>
      </w:r>
      <w:proofErr w:type="gramStart"/>
      <w:r w:rsidRPr="001A27DE">
        <w:rPr>
          <w:rFonts w:ascii="微軟正黑體" w:eastAsia="微軟正黑體" w:hAnsi="微軟正黑體" w:hint="eastAsia"/>
          <w:sz w:val="32"/>
          <w:szCs w:val="28"/>
        </w:rPr>
        <w:t>菜譜於</w:t>
      </w:r>
      <w:proofErr w:type="gramEnd"/>
      <w:r w:rsidRPr="001A27DE">
        <w:rPr>
          <w:rFonts w:ascii="微軟正黑體" w:eastAsia="微軟正黑體" w:hAnsi="微軟正黑體" w:hint="eastAsia"/>
          <w:sz w:val="32"/>
          <w:szCs w:val="28"/>
        </w:rPr>
        <w:t>在2020年2月1 日在各樓層的</w:t>
      </w:r>
      <w:proofErr w:type="gramStart"/>
      <w:r w:rsidRPr="001A27DE">
        <w:rPr>
          <w:rFonts w:ascii="微軟正黑體" w:eastAsia="微軟正黑體" w:hAnsi="微軟正黑體" w:hint="eastAsia"/>
          <w:sz w:val="32"/>
          <w:szCs w:val="28"/>
        </w:rPr>
        <w:t>璧佈</w:t>
      </w:r>
      <w:proofErr w:type="gramEnd"/>
      <w:r w:rsidRPr="001A27DE">
        <w:rPr>
          <w:rFonts w:ascii="微軟正黑體" w:eastAsia="微軟正黑體" w:hAnsi="微軟正黑體" w:hint="eastAsia"/>
          <w:sz w:val="32"/>
          <w:szCs w:val="28"/>
        </w:rPr>
        <w:t>板張貼。</w:t>
      </w:r>
    </w:p>
    <w:p w:rsidR="001A27DE" w:rsidRDefault="001A27DE" w:rsidP="00772A20">
      <w:pPr>
        <w:pStyle w:val="a8"/>
        <w:numPr>
          <w:ilvl w:val="2"/>
          <w:numId w:val="13"/>
        </w:numPr>
        <w:spacing w:line="560" w:lineRule="exact"/>
        <w:ind w:leftChars="0" w:left="2977"/>
        <w:rPr>
          <w:rFonts w:ascii="微軟正黑體" w:eastAsia="微軟正黑體" w:hAnsi="微軟正黑體"/>
          <w:sz w:val="32"/>
          <w:szCs w:val="28"/>
        </w:rPr>
      </w:pPr>
      <w:r w:rsidRPr="001A27DE">
        <w:rPr>
          <w:rFonts w:ascii="微軟正黑體" w:eastAsia="微軟正黑體" w:hAnsi="微軟正黑體" w:hint="eastAsia"/>
          <w:sz w:val="32"/>
          <w:szCs w:val="28"/>
        </w:rPr>
        <w:t>院友安排</w:t>
      </w:r>
    </w:p>
    <w:p w:rsidR="001A27DE" w:rsidRDefault="001A27DE" w:rsidP="00772A20">
      <w:pPr>
        <w:pStyle w:val="a8"/>
        <w:numPr>
          <w:ilvl w:val="3"/>
          <w:numId w:val="13"/>
        </w:numPr>
        <w:spacing w:line="560" w:lineRule="exact"/>
        <w:ind w:leftChars="0" w:left="4111" w:rightChars="235" w:right="564" w:hanging="1276"/>
        <w:rPr>
          <w:rFonts w:ascii="微軟正黑體" w:eastAsia="微軟正黑體" w:hAnsi="微軟正黑體"/>
          <w:sz w:val="32"/>
          <w:szCs w:val="28"/>
        </w:rPr>
      </w:pPr>
      <w:r w:rsidRPr="001A27DE">
        <w:rPr>
          <w:rFonts w:ascii="微軟正黑體" w:eastAsia="微軟正黑體" w:hAnsi="微軟正黑體" w:hint="eastAsia"/>
          <w:sz w:val="32"/>
          <w:szCs w:val="28"/>
        </w:rPr>
        <w:t>第一階段會由二樓及廚房開始，屆時全院的院友房間都會加多一位同性別的</w:t>
      </w:r>
      <w:proofErr w:type="gramStart"/>
      <w:r w:rsidRPr="001A27DE">
        <w:rPr>
          <w:rFonts w:ascii="微軟正黑體" w:eastAsia="微軟正黑體" w:hAnsi="微軟正黑體" w:hint="eastAsia"/>
          <w:sz w:val="32"/>
          <w:szCs w:val="28"/>
        </w:rPr>
        <w:t>院友入住</w:t>
      </w:r>
      <w:proofErr w:type="gramEnd"/>
      <w:r w:rsidRPr="001A27DE">
        <w:rPr>
          <w:rFonts w:ascii="微軟正黑體" w:eastAsia="微軟正黑體" w:hAnsi="微軟正黑體" w:hint="eastAsia"/>
          <w:sz w:val="32"/>
          <w:szCs w:val="28"/>
        </w:rPr>
        <w:t>。當二樓全層翻新後，全院</w:t>
      </w:r>
      <w:proofErr w:type="gramStart"/>
      <w:r w:rsidRPr="001A27DE">
        <w:rPr>
          <w:rFonts w:ascii="微軟正黑體" w:eastAsia="微軟正黑體" w:hAnsi="微軟正黑體" w:hint="eastAsia"/>
          <w:sz w:val="32"/>
          <w:szCs w:val="28"/>
        </w:rPr>
        <w:t>資助宿位</w:t>
      </w:r>
      <w:proofErr w:type="gramEnd"/>
      <w:r w:rsidRPr="001A27DE">
        <w:rPr>
          <w:rFonts w:ascii="微軟正黑體" w:eastAsia="微軟正黑體" w:hAnsi="微軟正黑體" w:hint="eastAsia"/>
          <w:sz w:val="32"/>
          <w:szCs w:val="28"/>
        </w:rPr>
        <w:t>的男性院友會搬到二樓居住，而翻新工程完工後，全部</w:t>
      </w:r>
      <w:proofErr w:type="gramStart"/>
      <w:r w:rsidRPr="001A27DE">
        <w:rPr>
          <w:rFonts w:ascii="微軟正黑體" w:eastAsia="微軟正黑體" w:hAnsi="微軟正黑體" w:hint="eastAsia"/>
          <w:sz w:val="32"/>
          <w:szCs w:val="28"/>
        </w:rPr>
        <w:t>向般含道</w:t>
      </w:r>
      <w:proofErr w:type="gramEnd"/>
      <w:r w:rsidRPr="001A27DE">
        <w:rPr>
          <w:rFonts w:ascii="微軟正黑體" w:eastAsia="微軟正黑體" w:hAnsi="微軟正黑體" w:hint="eastAsia"/>
          <w:sz w:val="32"/>
          <w:szCs w:val="28"/>
        </w:rPr>
        <w:t>的院友房間會由現時的五人房改變為六人房，而高街方向的院友房則維持不變，仍舊住五位院友。</w:t>
      </w:r>
    </w:p>
    <w:p w:rsidR="00772A20" w:rsidRDefault="00772A20" w:rsidP="00772A20">
      <w:pPr>
        <w:pStyle w:val="a8"/>
        <w:spacing w:line="560" w:lineRule="exact"/>
        <w:ind w:leftChars="0" w:left="4111" w:rightChars="235" w:right="564"/>
        <w:rPr>
          <w:rFonts w:ascii="微軟正黑體" w:eastAsia="微軟正黑體" w:hAnsi="微軟正黑體"/>
          <w:sz w:val="32"/>
          <w:szCs w:val="28"/>
        </w:rPr>
      </w:pPr>
      <w:r w:rsidRPr="007C7731">
        <w:rPr>
          <w:rFonts w:ascii="微軟正黑體" w:eastAsia="微軟正黑體" w:hAnsi="微軟正黑體"/>
          <w:b/>
          <w:noProof/>
          <w:sz w:val="40"/>
          <w:szCs w:val="40"/>
          <w:u w:val="single"/>
        </w:rPr>
        <w:drawing>
          <wp:anchor distT="0" distB="0" distL="114300" distR="114300" simplePos="0" relativeHeight="251667968" behindDoc="1" locked="0" layoutInCell="1" allowOverlap="1" wp14:anchorId="522DAFEC" wp14:editId="3DC2D956">
            <wp:simplePos x="0" y="0"/>
            <wp:positionH relativeFrom="column">
              <wp:posOffset>0</wp:posOffset>
            </wp:positionH>
            <wp:positionV relativeFrom="paragraph">
              <wp:posOffset>89352</wp:posOffset>
            </wp:positionV>
            <wp:extent cx="6997275" cy="10143241"/>
            <wp:effectExtent l="0" t="0" r="0" b="0"/>
            <wp:wrapNone/>
            <wp:docPr id="206"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997275" cy="10143241"/>
                    </a:xfrm>
                    <a:prstGeom prst="rect">
                      <a:avLst/>
                    </a:prstGeom>
                  </pic:spPr>
                </pic:pic>
              </a:graphicData>
            </a:graphic>
            <wp14:sizeRelH relativeFrom="page">
              <wp14:pctWidth>0</wp14:pctWidth>
            </wp14:sizeRelH>
            <wp14:sizeRelV relativeFrom="page">
              <wp14:pctHeight>0</wp14:pctHeight>
            </wp14:sizeRelV>
          </wp:anchor>
        </w:drawing>
      </w:r>
    </w:p>
    <w:p w:rsidR="001A27DE" w:rsidRDefault="001A27DE" w:rsidP="00772A20">
      <w:pPr>
        <w:pStyle w:val="a8"/>
        <w:numPr>
          <w:ilvl w:val="3"/>
          <w:numId w:val="13"/>
        </w:numPr>
        <w:spacing w:line="560" w:lineRule="exact"/>
        <w:ind w:leftChars="0" w:left="3969" w:rightChars="176" w:right="422" w:hanging="1276"/>
        <w:rPr>
          <w:rFonts w:ascii="微軟正黑體" w:eastAsia="微軟正黑體" w:hAnsi="微軟正黑體"/>
          <w:sz w:val="32"/>
          <w:szCs w:val="28"/>
        </w:rPr>
      </w:pPr>
      <w:r w:rsidRPr="001A27DE">
        <w:rPr>
          <w:rFonts w:ascii="微軟正黑體" w:eastAsia="微軟正黑體" w:hAnsi="微軟正黑體" w:hint="eastAsia"/>
          <w:sz w:val="32"/>
          <w:szCs w:val="28"/>
        </w:rPr>
        <w:t>翻新院友房間期內，受影響的院友會分別安置到不同樓層的同性別院友房間或一些公眾地方，</w:t>
      </w:r>
      <w:proofErr w:type="gramStart"/>
      <w:r w:rsidRPr="001A27DE">
        <w:rPr>
          <w:rFonts w:ascii="微軟正黑體" w:eastAsia="微軟正黑體" w:hAnsi="微軟正黑體" w:hint="eastAsia"/>
          <w:sz w:val="32"/>
          <w:szCs w:val="28"/>
        </w:rPr>
        <w:t>如飯堂</w:t>
      </w:r>
      <w:proofErr w:type="gramEnd"/>
      <w:r w:rsidRPr="001A27DE">
        <w:rPr>
          <w:rFonts w:ascii="微軟正黑體" w:eastAsia="微軟正黑體" w:hAnsi="微軟正黑體" w:hint="eastAsia"/>
          <w:sz w:val="32"/>
          <w:szCs w:val="28"/>
        </w:rPr>
        <w:t>，電視室等。</w:t>
      </w:r>
    </w:p>
    <w:p w:rsidR="001A27DE" w:rsidRDefault="001A27DE" w:rsidP="00772A20">
      <w:pPr>
        <w:pStyle w:val="a8"/>
        <w:numPr>
          <w:ilvl w:val="2"/>
          <w:numId w:val="13"/>
        </w:numPr>
        <w:spacing w:line="560" w:lineRule="exact"/>
        <w:ind w:leftChars="0" w:left="2977"/>
        <w:rPr>
          <w:rFonts w:ascii="微軟正黑體" w:eastAsia="微軟正黑體" w:hAnsi="微軟正黑體"/>
          <w:sz w:val="32"/>
          <w:szCs w:val="28"/>
        </w:rPr>
      </w:pPr>
      <w:r w:rsidRPr="001A27DE">
        <w:rPr>
          <w:rFonts w:ascii="微軟正黑體" w:eastAsia="微軟正黑體" w:hAnsi="微軟正黑體" w:hint="eastAsia"/>
          <w:sz w:val="32"/>
          <w:szCs w:val="28"/>
        </w:rPr>
        <w:t>物資安排</w:t>
      </w:r>
    </w:p>
    <w:p w:rsidR="001A27DE" w:rsidRPr="001A27DE" w:rsidRDefault="001A27DE" w:rsidP="00772A20">
      <w:pPr>
        <w:pStyle w:val="a8"/>
        <w:numPr>
          <w:ilvl w:val="3"/>
          <w:numId w:val="13"/>
        </w:numPr>
        <w:spacing w:line="560" w:lineRule="exact"/>
        <w:ind w:leftChars="0" w:left="3969" w:rightChars="176" w:right="422" w:hanging="1276"/>
        <w:rPr>
          <w:rFonts w:ascii="微軟正黑體" w:eastAsia="微軟正黑體" w:hAnsi="微軟正黑體"/>
          <w:sz w:val="32"/>
          <w:szCs w:val="28"/>
        </w:rPr>
      </w:pPr>
      <w:r w:rsidRPr="001A27DE">
        <w:rPr>
          <w:rFonts w:ascii="微軟正黑體" w:eastAsia="微軟正黑體" w:hAnsi="微軟正黑體" w:hint="eastAsia"/>
          <w:sz w:val="32"/>
          <w:szCs w:val="28"/>
        </w:rPr>
        <w:t>由於裝修工程會在2020年2月10日開始，所以請家屬在2020年1月底或之前</w:t>
      </w:r>
      <w:proofErr w:type="gramStart"/>
      <w:r w:rsidRPr="001A27DE">
        <w:rPr>
          <w:rFonts w:ascii="微軟正黑體" w:eastAsia="微軟正黑體" w:hAnsi="微軟正黑體" w:hint="eastAsia"/>
          <w:sz w:val="32"/>
          <w:szCs w:val="28"/>
        </w:rPr>
        <w:t>替院友清</w:t>
      </w:r>
      <w:proofErr w:type="gramEnd"/>
      <w:r w:rsidRPr="001A27DE">
        <w:rPr>
          <w:rFonts w:ascii="微軟正黑體" w:eastAsia="微軟正黑體" w:hAnsi="微軟正黑體" w:hint="eastAsia"/>
          <w:sz w:val="32"/>
          <w:szCs w:val="28"/>
        </w:rPr>
        <w:t>走不必要的物品。</w:t>
      </w:r>
    </w:p>
    <w:p w:rsidR="001A27DE" w:rsidRPr="001A27DE" w:rsidRDefault="001A27DE" w:rsidP="00772A20">
      <w:pPr>
        <w:pStyle w:val="a8"/>
        <w:numPr>
          <w:ilvl w:val="3"/>
          <w:numId w:val="13"/>
        </w:numPr>
        <w:spacing w:line="560" w:lineRule="exact"/>
        <w:ind w:leftChars="0" w:left="3969" w:rightChars="176" w:right="422" w:hanging="1276"/>
        <w:rPr>
          <w:rFonts w:ascii="微軟正黑體" w:eastAsia="微軟正黑體" w:hAnsi="微軟正黑體"/>
          <w:sz w:val="32"/>
          <w:szCs w:val="28"/>
        </w:rPr>
      </w:pPr>
      <w:r w:rsidRPr="001A27DE">
        <w:rPr>
          <w:rFonts w:ascii="微軟正黑體" w:eastAsia="微軟正黑體" w:hAnsi="微軟正黑體" w:hint="eastAsia"/>
          <w:sz w:val="32"/>
          <w:szCs w:val="28"/>
        </w:rPr>
        <w:t>預備一個大型尼龍膠袋，以備裝修期存放院友的日常用衣物。尺寸已在通知內註明。</w:t>
      </w:r>
    </w:p>
    <w:p w:rsidR="001A27DE" w:rsidRPr="001A27DE" w:rsidRDefault="001A27DE" w:rsidP="00772A20">
      <w:pPr>
        <w:pStyle w:val="a8"/>
        <w:numPr>
          <w:ilvl w:val="2"/>
          <w:numId w:val="13"/>
        </w:numPr>
        <w:spacing w:line="560" w:lineRule="exact"/>
        <w:ind w:leftChars="0" w:left="2977"/>
        <w:rPr>
          <w:rFonts w:ascii="微軟正黑體" w:eastAsia="微軟正黑體" w:hAnsi="微軟正黑體"/>
          <w:sz w:val="32"/>
          <w:szCs w:val="28"/>
        </w:rPr>
      </w:pPr>
      <w:r w:rsidRPr="001A27DE">
        <w:rPr>
          <w:rFonts w:ascii="微軟正黑體" w:eastAsia="微軟正黑體" w:hAnsi="微軟正黑體" w:hint="eastAsia"/>
          <w:sz w:val="32"/>
          <w:szCs w:val="28"/>
        </w:rPr>
        <w:t>陪人安排</w:t>
      </w:r>
    </w:p>
    <w:p w:rsidR="001A27DE" w:rsidRPr="001A27DE" w:rsidRDefault="001A27DE" w:rsidP="00772A20">
      <w:pPr>
        <w:pStyle w:val="a8"/>
        <w:numPr>
          <w:ilvl w:val="3"/>
          <w:numId w:val="13"/>
        </w:numPr>
        <w:spacing w:line="560" w:lineRule="exact"/>
        <w:ind w:leftChars="0" w:left="3969" w:rightChars="176" w:right="422" w:hanging="1276"/>
        <w:rPr>
          <w:rFonts w:ascii="微軟正黑體" w:eastAsia="微軟正黑體" w:hAnsi="微軟正黑體"/>
          <w:sz w:val="32"/>
          <w:szCs w:val="28"/>
        </w:rPr>
      </w:pPr>
      <w:r w:rsidRPr="001A27DE">
        <w:rPr>
          <w:rFonts w:ascii="微軟正黑體" w:eastAsia="微軟正黑體" w:hAnsi="微軟正黑體" w:hint="eastAsia"/>
          <w:sz w:val="32"/>
          <w:szCs w:val="28"/>
        </w:rPr>
        <w:t>由於翻新工程</w:t>
      </w:r>
      <w:proofErr w:type="gramStart"/>
      <w:r w:rsidRPr="001A27DE">
        <w:rPr>
          <w:rFonts w:ascii="微軟正黑體" w:eastAsia="微軟正黑體" w:hAnsi="微軟正黑體" w:hint="eastAsia"/>
          <w:sz w:val="32"/>
          <w:szCs w:val="28"/>
        </w:rPr>
        <w:t>期間，</w:t>
      </w:r>
      <w:proofErr w:type="gramEnd"/>
      <w:r w:rsidRPr="001A27DE">
        <w:rPr>
          <w:rFonts w:ascii="微軟正黑體" w:eastAsia="微軟正黑體" w:hAnsi="微軟正黑體" w:hint="eastAsia"/>
          <w:sz w:val="32"/>
          <w:szCs w:val="28"/>
        </w:rPr>
        <w:t>本院未能提供雪櫃及</w:t>
      </w:r>
      <w:proofErr w:type="gramStart"/>
      <w:r w:rsidRPr="001A27DE">
        <w:rPr>
          <w:rFonts w:ascii="微軟正黑體" w:eastAsia="微軟正黑體" w:hAnsi="微軟正黑體" w:hint="eastAsia"/>
          <w:sz w:val="32"/>
          <w:szCs w:val="28"/>
        </w:rPr>
        <w:t>微波爐供陪人</w:t>
      </w:r>
      <w:proofErr w:type="gramEnd"/>
      <w:r w:rsidRPr="001A27DE">
        <w:rPr>
          <w:rFonts w:ascii="微軟正黑體" w:eastAsia="微軟正黑體" w:hAnsi="微軟正黑體" w:hint="eastAsia"/>
          <w:sz w:val="32"/>
          <w:szCs w:val="28"/>
        </w:rPr>
        <w:t>存放</w:t>
      </w:r>
      <w:proofErr w:type="gramStart"/>
      <w:r w:rsidRPr="001A27DE">
        <w:rPr>
          <w:rFonts w:ascii="微軟正黑體" w:eastAsia="微軟正黑體" w:hAnsi="微軟正黑體" w:hint="eastAsia"/>
          <w:sz w:val="32"/>
          <w:szCs w:val="28"/>
        </w:rPr>
        <w:t>及翻熱食物</w:t>
      </w:r>
      <w:proofErr w:type="gramEnd"/>
      <w:r w:rsidRPr="001A27DE">
        <w:rPr>
          <w:rFonts w:ascii="微軟正黑體" w:eastAsia="微軟正黑體" w:hAnsi="微軟正黑體" w:hint="eastAsia"/>
          <w:sz w:val="32"/>
          <w:szCs w:val="28"/>
        </w:rPr>
        <w:t>，故有需要時，請自備乾糧或到其他食肆用膳。</w:t>
      </w:r>
    </w:p>
    <w:p w:rsidR="002F0894" w:rsidRPr="007575BF" w:rsidRDefault="001A27DE" w:rsidP="00772A20">
      <w:pPr>
        <w:pStyle w:val="a8"/>
        <w:widowControl/>
        <w:numPr>
          <w:ilvl w:val="3"/>
          <w:numId w:val="13"/>
        </w:numPr>
        <w:spacing w:line="560" w:lineRule="exact"/>
        <w:ind w:leftChars="0" w:left="3969" w:rightChars="176" w:right="422" w:hanging="1276"/>
        <w:rPr>
          <w:rFonts w:ascii="微軟正黑體" w:eastAsia="微軟正黑體" w:hAnsi="微軟正黑體"/>
          <w:sz w:val="32"/>
          <w:szCs w:val="28"/>
        </w:rPr>
      </w:pPr>
      <w:r w:rsidRPr="007575BF">
        <w:rPr>
          <w:rFonts w:ascii="微軟正黑體" w:eastAsia="微軟正黑體" w:hAnsi="微軟正黑體" w:hint="eastAsia"/>
          <w:sz w:val="32"/>
          <w:szCs w:val="28"/>
        </w:rPr>
        <w:t>陪人只可逗留在院友房間，不可隨便進出其他院友房間。</w:t>
      </w:r>
    </w:p>
    <w:p w:rsidR="001A27DE" w:rsidRPr="001A27DE" w:rsidRDefault="001A27DE" w:rsidP="00772A20">
      <w:pPr>
        <w:pStyle w:val="a8"/>
        <w:numPr>
          <w:ilvl w:val="2"/>
          <w:numId w:val="13"/>
        </w:numPr>
        <w:spacing w:line="560" w:lineRule="exact"/>
        <w:ind w:leftChars="0" w:left="2977"/>
        <w:rPr>
          <w:rFonts w:ascii="微軟正黑體" w:eastAsia="微軟正黑體" w:hAnsi="微軟正黑體"/>
          <w:sz w:val="32"/>
          <w:szCs w:val="28"/>
        </w:rPr>
      </w:pPr>
      <w:r w:rsidRPr="001A27DE">
        <w:rPr>
          <w:rFonts w:ascii="微軟正黑體" w:eastAsia="微軟正黑體" w:hAnsi="微軟正黑體" w:hint="eastAsia"/>
          <w:sz w:val="32"/>
          <w:szCs w:val="28"/>
        </w:rPr>
        <w:t>探訪時間</w:t>
      </w:r>
    </w:p>
    <w:p w:rsidR="001A27DE" w:rsidRPr="001A27DE" w:rsidRDefault="001A27DE" w:rsidP="00772A20">
      <w:pPr>
        <w:pStyle w:val="a8"/>
        <w:numPr>
          <w:ilvl w:val="3"/>
          <w:numId w:val="13"/>
        </w:numPr>
        <w:spacing w:line="560" w:lineRule="exact"/>
        <w:ind w:leftChars="0" w:left="3969" w:rightChars="176" w:right="422" w:hanging="1276"/>
        <w:rPr>
          <w:rFonts w:ascii="微軟正黑體" w:eastAsia="微軟正黑體" w:hAnsi="微軟正黑體"/>
          <w:sz w:val="32"/>
          <w:szCs w:val="28"/>
        </w:rPr>
      </w:pPr>
      <w:r w:rsidRPr="001A27DE">
        <w:rPr>
          <w:rFonts w:ascii="微軟正黑體" w:eastAsia="微軟正黑體" w:hAnsi="微軟正黑體" w:hint="eastAsia"/>
          <w:sz w:val="32"/>
          <w:szCs w:val="28"/>
        </w:rPr>
        <w:t>翻新工程</w:t>
      </w:r>
      <w:proofErr w:type="gramStart"/>
      <w:r w:rsidRPr="001A27DE">
        <w:rPr>
          <w:rFonts w:ascii="微軟正黑體" w:eastAsia="微軟正黑體" w:hAnsi="微軟正黑體" w:hint="eastAsia"/>
          <w:sz w:val="32"/>
          <w:szCs w:val="28"/>
        </w:rPr>
        <w:t>期間，</w:t>
      </w:r>
      <w:proofErr w:type="gramEnd"/>
      <w:r w:rsidRPr="001A27DE">
        <w:rPr>
          <w:rFonts w:ascii="微軟正黑體" w:eastAsia="微軟正黑體" w:hAnsi="微軟正黑體" w:hint="eastAsia"/>
          <w:sz w:val="32"/>
          <w:szCs w:val="28"/>
        </w:rPr>
        <w:t>本院的探訪時間會暫時改為上午10:00至下午8:00。</w:t>
      </w:r>
    </w:p>
    <w:p w:rsidR="001A27DE" w:rsidRPr="001A27DE" w:rsidRDefault="001A27DE" w:rsidP="00772A20">
      <w:pPr>
        <w:pStyle w:val="a8"/>
        <w:numPr>
          <w:ilvl w:val="2"/>
          <w:numId w:val="13"/>
        </w:numPr>
        <w:spacing w:line="560" w:lineRule="exact"/>
        <w:ind w:leftChars="0" w:left="3544" w:rightChars="176" w:right="422" w:hanging="1134"/>
        <w:rPr>
          <w:rFonts w:ascii="微軟正黑體" w:eastAsia="微軟正黑體" w:hAnsi="微軟正黑體"/>
          <w:sz w:val="32"/>
          <w:szCs w:val="28"/>
        </w:rPr>
      </w:pPr>
      <w:r w:rsidRPr="001A27DE">
        <w:rPr>
          <w:rFonts w:ascii="微軟正黑體" w:eastAsia="微軟正黑體" w:hAnsi="微軟正黑體" w:hint="eastAsia"/>
          <w:sz w:val="32"/>
          <w:szCs w:val="28"/>
        </w:rPr>
        <w:t>以上有關翻新工程的安排，本院已備有一份通知書供各院友親屬參考，通知書上有回條，請各親屬把回條簽署後交回本院。</w:t>
      </w:r>
    </w:p>
    <w:p w:rsidR="001A27DE" w:rsidRDefault="001A27DE" w:rsidP="00772A20">
      <w:pPr>
        <w:pStyle w:val="a8"/>
        <w:numPr>
          <w:ilvl w:val="0"/>
          <w:numId w:val="13"/>
        </w:numPr>
        <w:spacing w:line="560" w:lineRule="exact"/>
        <w:ind w:leftChars="0" w:left="1985"/>
        <w:rPr>
          <w:rFonts w:ascii="微軟正黑體" w:eastAsia="微軟正黑體" w:hAnsi="微軟正黑體"/>
          <w:sz w:val="32"/>
          <w:szCs w:val="28"/>
        </w:rPr>
      </w:pPr>
      <w:r w:rsidRPr="001A27DE">
        <w:rPr>
          <w:rFonts w:ascii="微軟正黑體" w:eastAsia="微軟正黑體" w:hAnsi="微軟正黑體" w:hint="eastAsia"/>
          <w:sz w:val="32"/>
          <w:szCs w:val="28"/>
        </w:rPr>
        <w:t>其他事項</w:t>
      </w:r>
    </w:p>
    <w:p w:rsidR="001A27DE" w:rsidRPr="001A27DE" w:rsidRDefault="001A27DE" w:rsidP="00772A20">
      <w:pPr>
        <w:pStyle w:val="a8"/>
        <w:numPr>
          <w:ilvl w:val="1"/>
          <w:numId w:val="13"/>
        </w:numPr>
        <w:spacing w:line="560" w:lineRule="exact"/>
        <w:ind w:leftChars="0" w:left="2552"/>
        <w:rPr>
          <w:rFonts w:ascii="微軟正黑體" w:eastAsia="微軟正黑體" w:hAnsi="微軟正黑體"/>
          <w:sz w:val="32"/>
          <w:szCs w:val="28"/>
        </w:rPr>
      </w:pPr>
      <w:proofErr w:type="gramStart"/>
      <w:r w:rsidRPr="001A27DE">
        <w:rPr>
          <w:rFonts w:ascii="微軟正黑體" w:eastAsia="微軟正黑體" w:hAnsi="微軟正黑體" w:hint="eastAsia"/>
          <w:sz w:val="32"/>
          <w:szCs w:val="28"/>
        </w:rPr>
        <w:t>院車安排</w:t>
      </w:r>
      <w:proofErr w:type="gramEnd"/>
    </w:p>
    <w:p w:rsidR="001A27DE" w:rsidRDefault="001A27DE" w:rsidP="006C163E">
      <w:pPr>
        <w:pStyle w:val="a8"/>
        <w:numPr>
          <w:ilvl w:val="2"/>
          <w:numId w:val="13"/>
        </w:numPr>
        <w:spacing w:line="560" w:lineRule="exact"/>
        <w:ind w:leftChars="0" w:left="3544" w:right="-1" w:hanging="1134"/>
        <w:rPr>
          <w:rFonts w:ascii="微軟正黑體" w:eastAsia="微軟正黑體" w:hAnsi="微軟正黑體"/>
          <w:sz w:val="32"/>
          <w:szCs w:val="28"/>
        </w:rPr>
      </w:pPr>
      <w:proofErr w:type="gramStart"/>
      <w:r w:rsidRPr="006C163E">
        <w:rPr>
          <w:rFonts w:ascii="微軟正黑體" w:eastAsia="微軟正黑體" w:hAnsi="微軟正黑體" w:hint="eastAsia"/>
          <w:sz w:val="32"/>
          <w:szCs w:val="28"/>
        </w:rPr>
        <w:t>鑑</w:t>
      </w:r>
      <w:proofErr w:type="gramEnd"/>
      <w:r w:rsidRPr="006C163E">
        <w:rPr>
          <w:rFonts w:ascii="微軟正黑體" w:eastAsia="微軟正黑體" w:hAnsi="微軟正黑體" w:hint="eastAsia"/>
          <w:sz w:val="32"/>
          <w:szCs w:val="28"/>
        </w:rPr>
        <w:t>於司機已離職，暫以的士作為交通接送的工具，車資會由院舍支付，但只限於辦公時間內</w:t>
      </w:r>
      <w:proofErr w:type="gramStart"/>
      <w:r w:rsidRPr="006C163E">
        <w:rPr>
          <w:rFonts w:ascii="微軟正黑體" w:eastAsia="微軟正黑體" w:hAnsi="微軟正黑體" w:hint="eastAsia"/>
          <w:sz w:val="32"/>
          <w:szCs w:val="28"/>
        </w:rPr>
        <w:t>的覆診</w:t>
      </w:r>
      <w:proofErr w:type="gramEnd"/>
      <w:r w:rsidRPr="006C163E">
        <w:rPr>
          <w:rFonts w:ascii="微軟正黑體" w:eastAsia="微軟正黑體" w:hAnsi="微軟正黑體" w:hint="eastAsia"/>
          <w:sz w:val="32"/>
          <w:szCs w:val="28"/>
        </w:rPr>
        <w:t>，個別因醫療原故，不能安排在辦公時間</w:t>
      </w:r>
      <w:proofErr w:type="gramStart"/>
      <w:r w:rsidRPr="006C163E">
        <w:rPr>
          <w:rFonts w:ascii="微軟正黑體" w:eastAsia="微軟正黑體" w:hAnsi="微軟正黑體" w:hint="eastAsia"/>
          <w:sz w:val="32"/>
          <w:szCs w:val="28"/>
        </w:rPr>
        <w:t>內覆診的</w:t>
      </w:r>
      <w:proofErr w:type="gramEnd"/>
      <w:r w:rsidRPr="006C163E">
        <w:rPr>
          <w:rFonts w:ascii="微軟正黑體" w:eastAsia="微軟正黑體" w:hAnsi="微軟正黑體" w:hint="eastAsia"/>
          <w:sz w:val="32"/>
          <w:szCs w:val="28"/>
        </w:rPr>
        <w:t>車資，可由護士按個別情況決定是否可申報車資。</w:t>
      </w:r>
    </w:p>
    <w:p w:rsidR="006C163E" w:rsidRPr="006C163E" w:rsidRDefault="006C163E" w:rsidP="006C163E">
      <w:pPr>
        <w:pStyle w:val="a8"/>
        <w:spacing w:line="560" w:lineRule="exact"/>
        <w:ind w:leftChars="0" w:left="3544" w:right="-1"/>
        <w:rPr>
          <w:rFonts w:ascii="微軟正黑體" w:eastAsia="微軟正黑體" w:hAnsi="微軟正黑體" w:hint="eastAsia"/>
          <w:sz w:val="32"/>
          <w:szCs w:val="28"/>
        </w:rPr>
      </w:pPr>
      <w:r w:rsidRPr="007C7731">
        <w:rPr>
          <w:rFonts w:ascii="微軟正黑體" w:eastAsia="微軟正黑體" w:hAnsi="微軟正黑體"/>
          <w:b/>
          <w:noProof/>
          <w:sz w:val="40"/>
          <w:szCs w:val="40"/>
          <w:u w:val="single"/>
        </w:rPr>
        <w:drawing>
          <wp:anchor distT="0" distB="0" distL="114300" distR="114300" simplePos="0" relativeHeight="251668992" behindDoc="1" locked="0" layoutInCell="1" allowOverlap="1" wp14:anchorId="2D9DDA73" wp14:editId="1BD237BC">
            <wp:simplePos x="0" y="0"/>
            <wp:positionH relativeFrom="margin">
              <wp:align>left</wp:align>
            </wp:positionH>
            <wp:positionV relativeFrom="paragraph">
              <wp:posOffset>80010</wp:posOffset>
            </wp:positionV>
            <wp:extent cx="6997065" cy="10142855"/>
            <wp:effectExtent l="0" t="0" r="0" b="0"/>
            <wp:wrapNone/>
            <wp:docPr id="20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997065" cy="10142855"/>
                    </a:xfrm>
                    <a:prstGeom prst="rect">
                      <a:avLst/>
                    </a:prstGeom>
                  </pic:spPr>
                </pic:pic>
              </a:graphicData>
            </a:graphic>
            <wp14:sizeRelH relativeFrom="page">
              <wp14:pctWidth>0</wp14:pctWidth>
            </wp14:sizeRelH>
            <wp14:sizeRelV relativeFrom="page">
              <wp14:pctHeight>0</wp14:pctHeight>
            </wp14:sizeRelV>
          </wp:anchor>
        </w:drawing>
      </w:r>
    </w:p>
    <w:p w:rsidR="001A27DE" w:rsidRPr="001A27DE" w:rsidRDefault="001A27DE" w:rsidP="00546D72">
      <w:pPr>
        <w:pStyle w:val="a8"/>
        <w:numPr>
          <w:ilvl w:val="1"/>
          <w:numId w:val="13"/>
        </w:numPr>
        <w:spacing w:line="560" w:lineRule="exact"/>
        <w:ind w:leftChars="0" w:left="2552"/>
        <w:rPr>
          <w:rFonts w:ascii="微軟正黑體" w:eastAsia="微軟正黑體" w:hAnsi="微軟正黑體"/>
          <w:sz w:val="32"/>
          <w:szCs w:val="28"/>
        </w:rPr>
      </w:pPr>
      <w:r w:rsidRPr="001A27DE">
        <w:rPr>
          <w:rFonts w:ascii="微軟正黑體" w:eastAsia="微軟正黑體" w:hAnsi="微軟正黑體" w:hint="eastAsia"/>
          <w:sz w:val="32"/>
          <w:szCs w:val="28"/>
        </w:rPr>
        <w:t>保證人的責任</w:t>
      </w:r>
    </w:p>
    <w:p w:rsidR="001A27DE" w:rsidRPr="00EA3E12" w:rsidRDefault="001A27DE" w:rsidP="00546D72">
      <w:pPr>
        <w:pStyle w:val="a8"/>
        <w:numPr>
          <w:ilvl w:val="2"/>
          <w:numId w:val="13"/>
        </w:numPr>
        <w:spacing w:line="560" w:lineRule="exact"/>
        <w:ind w:leftChars="0" w:left="3544" w:rightChars="176" w:right="422" w:hanging="1134"/>
        <w:rPr>
          <w:rFonts w:ascii="微軟正黑體" w:eastAsia="微軟正黑體" w:hAnsi="微軟正黑體"/>
          <w:sz w:val="32"/>
          <w:szCs w:val="28"/>
        </w:rPr>
      </w:pPr>
      <w:r w:rsidRPr="001A27DE">
        <w:rPr>
          <w:rFonts w:ascii="微軟正黑體" w:eastAsia="微軟正黑體" w:hAnsi="微軟正黑體" w:hint="eastAsia"/>
          <w:sz w:val="32"/>
          <w:szCs w:val="28"/>
        </w:rPr>
        <w:t>院方期望保證人經常到院舍探望院友及出席家人聚會，並需與院舍保持緊</w:t>
      </w:r>
      <w:r w:rsidRPr="00EA3E12">
        <w:rPr>
          <w:rFonts w:ascii="微軟正黑體" w:eastAsia="微軟正黑體" w:hAnsi="微軟正黑體" w:hint="eastAsia"/>
          <w:sz w:val="32"/>
          <w:szCs w:val="28"/>
        </w:rPr>
        <w:t>密接觸。</w:t>
      </w:r>
    </w:p>
    <w:p w:rsidR="007C7731" w:rsidRPr="00546D72" w:rsidRDefault="001A27DE" w:rsidP="0094612A">
      <w:pPr>
        <w:pStyle w:val="a8"/>
        <w:widowControl/>
        <w:numPr>
          <w:ilvl w:val="2"/>
          <w:numId w:val="13"/>
        </w:numPr>
        <w:spacing w:line="560" w:lineRule="exact"/>
        <w:ind w:leftChars="0" w:left="3544" w:rightChars="176" w:right="422" w:hanging="1134"/>
        <w:rPr>
          <w:rFonts w:ascii="微軟正黑體" w:eastAsia="微軟正黑體" w:hAnsi="微軟正黑體"/>
          <w:sz w:val="32"/>
          <w:szCs w:val="28"/>
        </w:rPr>
      </w:pPr>
      <w:r w:rsidRPr="00546D72">
        <w:rPr>
          <w:rFonts w:ascii="微軟正黑體" w:eastAsia="微軟正黑體" w:hAnsi="微軟正黑體" w:hint="eastAsia"/>
          <w:sz w:val="32"/>
          <w:szCs w:val="28"/>
        </w:rPr>
        <w:t>院方只向保證人交待一切與院友有關的事宜，保證人須負責聯絡及協調各親友之意見。</w:t>
      </w:r>
    </w:p>
    <w:p w:rsidR="001A27DE" w:rsidRPr="001A27DE" w:rsidRDefault="001A27DE" w:rsidP="00546D72">
      <w:pPr>
        <w:pStyle w:val="a8"/>
        <w:numPr>
          <w:ilvl w:val="1"/>
          <w:numId w:val="13"/>
        </w:numPr>
        <w:spacing w:line="560" w:lineRule="exact"/>
        <w:ind w:leftChars="0" w:left="2552"/>
        <w:rPr>
          <w:rFonts w:ascii="微軟正黑體" w:eastAsia="微軟正黑體" w:hAnsi="微軟正黑體"/>
          <w:sz w:val="32"/>
          <w:szCs w:val="28"/>
        </w:rPr>
      </w:pPr>
      <w:r w:rsidRPr="001A27DE">
        <w:rPr>
          <w:rFonts w:ascii="微軟正黑體" w:eastAsia="微軟正黑體" w:hAnsi="微軟正黑體" w:hint="eastAsia"/>
          <w:sz w:val="32"/>
          <w:szCs w:val="28"/>
        </w:rPr>
        <w:t>2020－2021年度非資助</w:t>
      </w:r>
      <w:proofErr w:type="gramStart"/>
      <w:r w:rsidRPr="001A27DE">
        <w:rPr>
          <w:rFonts w:ascii="微軟正黑體" w:eastAsia="微軟正黑體" w:hAnsi="微軟正黑體" w:hint="eastAsia"/>
          <w:sz w:val="32"/>
          <w:szCs w:val="28"/>
        </w:rPr>
        <w:t>部宿位</w:t>
      </w:r>
      <w:proofErr w:type="gramEnd"/>
      <w:r w:rsidRPr="001A27DE">
        <w:rPr>
          <w:rFonts w:ascii="微軟正黑體" w:eastAsia="微軟正黑體" w:hAnsi="微軟正黑體" w:hint="eastAsia"/>
          <w:sz w:val="32"/>
          <w:szCs w:val="28"/>
        </w:rPr>
        <w:t>收費調整</w:t>
      </w:r>
    </w:p>
    <w:p w:rsidR="001A27DE" w:rsidRPr="00546D72" w:rsidRDefault="001A27DE" w:rsidP="003B6BB7">
      <w:pPr>
        <w:pStyle w:val="a8"/>
        <w:numPr>
          <w:ilvl w:val="2"/>
          <w:numId w:val="13"/>
        </w:numPr>
        <w:spacing w:line="560" w:lineRule="exact"/>
        <w:ind w:leftChars="0" w:left="3544" w:rightChars="176" w:right="422" w:hanging="1134"/>
        <w:rPr>
          <w:rFonts w:ascii="微軟正黑體" w:eastAsia="微軟正黑體" w:hAnsi="微軟正黑體"/>
          <w:sz w:val="32"/>
          <w:szCs w:val="28"/>
        </w:rPr>
      </w:pPr>
      <w:r w:rsidRPr="00546D72">
        <w:rPr>
          <w:rFonts w:ascii="微軟正黑體" w:eastAsia="微軟正黑體" w:hAnsi="微軟正黑體" w:hint="eastAsia"/>
          <w:sz w:val="32"/>
          <w:szCs w:val="28"/>
        </w:rPr>
        <w:t>由於院舍營運成本上升，院</w:t>
      </w:r>
      <w:proofErr w:type="gramStart"/>
      <w:r w:rsidRPr="00546D72">
        <w:rPr>
          <w:rFonts w:ascii="微軟正黑體" w:eastAsia="微軟正黑體" w:hAnsi="微軟正黑體" w:hint="eastAsia"/>
          <w:sz w:val="32"/>
          <w:szCs w:val="28"/>
        </w:rPr>
        <w:t>舍會向社署</w:t>
      </w:r>
      <w:proofErr w:type="gramEnd"/>
      <w:r w:rsidRPr="00546D72">
        <w:rPr>
          <w:rFonts w:ascii="微軟正黑體" w:eastAsia="微軟正黑體" w:hAnsi="微軟正黑體" w:hint="eastAsia"/>
          <w:sz w:val="32"/>
          <w:szCs w:val="28"/>
        </w:rPr>
        <w:t>申請2020-2021年度調整收費，建議加幅為2.8%（參考2019年11月綜合物價指數），有關建議加</w:t>
      </w:r>
      <w:proofErr w:type="gramStart"/>
      <w:r w:rsidRPr="00546D72">
        <w:rPr>
          <w:rFonts w:ascii="微軟正黑體" w:eastAsia="微軟正黑體" w:hAnsi="微軟正黑體" w:hint="eastAsia"/>
          <w:sz w:val="32"/>
          <w:szCs w:val="28"/>
        </w:rPr>
        <w:t>幅如經社署</w:t>
      </w:r>
      <w:proofErr w:type="gramEnd"/>
      <w:r w:rsidRPr="00546D72">
        <w:rPr>
          <w:rFonts w:ascii="微軟正黑體" w:eastAsia="微軟正黑體" w:hAnsi="微軟正黑體" w:hint="eastAsia"/>
          <w:sz w:val="32"/>
          <w:szCs w:val="28"/>
        </w:rPr>
        <w:t>批准後，會在2020年4月調整。家屬對建議加幅沒有反對意見。</w:t>
      </w:r>
      <w:r w:rsidRPr="00546D72">
        <w:rPr>
          <w:rFonts w:ascii="微軟正黑體" w:eastAsia="微軟正黑體" w:hAnsi="微軟正黑體"/>
          <w:sz w:val="32"/>
          <w:szCs w:val="28"/>
        </w:rPr>
        <w:t xml:space="preserve">  </w:t>
      </w:r>
    </w:p>
    <w:p w:rsidR="001A27DE" w:rsidRPr="001A27DE" w:rsidRDefault="001A27DE" w:rsidP="00546D72">
      <w:pPr>
        <w:pStyle w:val="a8"/>
        <w:numPr>
          <w:ilvl w:val="1"/>
          <w:numId w:val="13"/>
        </w:numPr>
        <w:spacing w:line="560" w:lineRule="exact"/>
        <w:ind w:leftChars="0" w:left="2552"/>
        <w:rPr>
          <w:rFonts w:ascii="微軟正黑體" w:eastAsia="微軟正黑體" w:hAnsi="微軟正黑體"/>
          <w:sz w:val="32"/>
          <w:szCs w:val="28"/>
        </w:rPr>
      </w:pPr>
      <w:proofErr w:type="gramStart"/>
      <w:r w:rsidRPr="001A27DE">
        <w:rPr>
          <w:rFonts w:ascii="微軟正黑體" w:eastAsia="微軟正黑體" w:hAnsi="微軟正黑體" w:hint="eastAsia"/>
          <w:sz w:val="32"/>
          <w:szCs w:val="28"/>
        </w:rPr>
        <w:t>醫</w:t>
      </w:r>
      <w:proofErr w:type="gramEnd"/>
      <w:r w:rsidRPr="001A27DE">
        <w:rPr>
          <w:rFonts w:ascii="微軟正黑體" w:eastAsia="微軟正黑體" w:hAnsi="微軟正黑體" w:hint="eastAsia"/>
          <w:sz w:val="32"/>
          <w:szCs w:val="28"/>
        </w:rPr>
        <w:t>健通</w:t>
      </w:r>
    </w:p>
    <w:p w:rsidR="001A27DE" w:rsidRPr="00EA3E12" w:rsidRDefault="001A27DE" w:rsidP="00546D72">
      <w:pPr>
        <w:pStyle w:val="a8"/>
        <w:numPr>
          <w:ilvl w:val="2"/>
          <w:numId w:val="13"/>
        </w:numPr>
        <w:spacing w:line="560" w:lineRule="exact"/>
        <w:ind w:leftChars="0" w:left="3544" w:rightChars="176" w:right="422" w:hanging="1134"/>
        <w:rPr>
          <w:rFonts w:ascii="微軟正黑體" w:eastAsia="微軟正黑體" w:hAnsi="微軟正黑體"/>
          <w:sz w:val="32"/>
          <w:szCs w:val="28"/>
        </w:rPr>
      </w:pPr>
      <w:r w:rsidRPr="001A27DE">
        <w:rPr>
          <w:rFonts w:ascii="微軟正黑體" w:eastAsia="微軟正黑體" w:hAnsi="微軟正黑體" w:hint="eastAsia"/>
          <w:sz w:val="32"/>
          <w:szCs w:val="28"/>
        </w:rPr>
        <w:t>受郭醫生</w:t>
      </w:r>
      <w:proofErr w:type="gramStart"/>
      <w:r w:rsidRPr="001A27DE">
        <w:rPr>
          <w:rFonts w:ascii="微軟正黑體" w:eastAsia="微軟正黑體" w:hAnsi="微軟正黑體" w:hint="eastAsia"/>
          <w:sz w:val="32"/>
          <w:szCs w:val="28"/>
        </w:rPr>
        <w:t>所托，</w:t>
      </w:r>
      <w:proofErr w:type="gramEnd"/>
      <w:r w:rsidRPr="001A27DE">
        <w:rPr>
          <w:rFonts w:ascii="微軟正黑體" w:eastAsia="微軟正黑體" w:hAnsi="微軟正黑體" w:hint="eastAsia"/>
          <w:sz w:val="32"/>
          <w:szCs w:val="28"/>
        </w:rPr>
        <w:t>提到現時醫院不會詳細交待有關院友的病歷資料給院舍，</w:t>
      </w:r>
      <w:r w:rsidRPr="00EA3E12">
        <w:rPr>
          <w:rFonts w:ascii="微軟正黑體" w:eastAsia="微軟正黑體" w:hAnsi="微軟正黑體" w:hint="eastAsia"/>
          <w:sz w:val="32"/>
          <w:szCs w:val="28"/>
        </w:rPr>
        <w:t>這會影響院舍對院友的照顧情況。</w:t>
      </w:r>
    </w:p>
    <w:p w:rsidR="001A27DE" w:rsidRPr="00EA3E12" w:rsidRDefault="001A27DE" w:rsidP="00546D72">
      <w:pPr>
        <w:pStyle w:val="a8"/>
        <w:numPr>
          <w:ilvl w:val="2"/>
          <w:numId w:val="13"/>
        </w:numPr>
        <w:spacing w:line="560" w:lineRule="exact"/>
        <w:ind w:leftChars="0" w:left="3544" w:rightChars="176" w:right="422" w:hanging="1134"/>
        <w:rPr>
          <w:rFonts w:ascii="微軟正黑體" w:eastAsia="微軟正黑體" w:hAnsi="微軟正黑體"/>
          <w:sz w:val="32"/>
          <w:szCs w:val="28"/>
        </w:rPr>
      </w:pPr>
      <w:r w:rsidRPr="001A27DE">
        <w:rPr>
          <w:rFonts w:ascii="微軟正黑體" w:eastAsia="微軟正黑體" w:hAnsi="微軟正黑體" w:hint="eastAsia"/>
          <w:sz w:val="32"/>
          <w:szCs w:val="28"/>
        </w:rPr>
        <w:t>故請家人將已參與</w:t>
      </w:r>
      <w:proofErr w:type="gramStart"/>
      <w:r w:rsidRPr="001A27DE">
        <w:rPr>
          <w:rFonts w:ascii="微軟正黑體" w:eastAsia="微軟正黑體" w:hAnsi="微軟正黑體" w:hint="eastAsia"/>
          <w:sz w:val="32"/>
          <w:szCs w:val="28"/>
        </w:rPr>
        <w:t>醫健通</w:t>
      </w:r>
      <w:proofErr w:type="gramEnd"/>
      <w:r w:rsidRPr="001A27DE">
        <w:rPr>
          <w:rFonts w:ascii="微軟正黑體" w:eastAsia="微軟正黑體" w:hAnsi="微軟正黑體" w:hint="eastAsia"/>
          <w:sz w:val="32"/>
          <w:szCs w:val="28"/>
        </w:rPr>
        <w:t>的院友電子健康紀錄號碼通知院舍社工，可透過</w:t>
      </w:r>
      <w:r w:rsidRPr="00EA3E12">
        <w:rPr>
          <w:rFonts w:ascii="微軟正黑體" w:eastAsia="微軟正黑體" w:hAnsi="微軟正黑體" w:hint="eastAsia"/>
          <w:sz w:val="32"/>
          <w:szCs w:val="28"/>
        </w:rPr>
        <w:t>系統</w:t>
      </w:r>
      <w:proofErr w:type="gramStart"/>
      <w:r w:rsidRPr="00EA3E12">
        <w:rPr>
          <w:rFonts w:ascii="微軟正黑體" w:eastAsia="微軟正黑體" w:hAnsi="微軟正黑體" w:hint="eastAsia"/>
          <w:sz w:val="32"/>
          <w:szCs w:val="28"/>
        </w:rPr>
        <w:t>取閱院友</w:t>
      </w:r>
      <w:proofErr w:type="gramEnd"/>
      <w:r w:rsidRPr="00EA3E12">
        <w:rPr>
          <w:rFonts w:ascii="微軟正黑體" w:eastAsia="微軟正黑體" w:hAnsi="微軟正黑體" w:hint="eastAsia"/>
          <w:sz w:val="32"/>
          <w:szCs w:val="28"/>
        </w:rPr>
        <w:t>的電子健康紀錄表，閱覽院友的醫療紀錄，主要用作在院內照顧院友之用。</w:t>
      </w:r>
    </w:p>
    <w:p w:rsidR="001A27DE" w:rsidRPr="00EA3E12" w:rsidRDefault="001A27DE" w:rsidP="00546D72">
      <w:pPr>
        <w:pStyle w:val="a8"/>
        <w:numPr>
          <w:ilvl w:val="2"/>
          <w:numId w:val="13"/>
        </w:numPr>
        <w:spacing w:line="560" w:lineRule="exact"/>
        <w:ind w:leftChars="0" w:left="3544" w:rightChars="176" w:right="422" w:hanging="1134"/>
        <w:rPr>
          <w:rFonts w:ascii="微軟正黑體" w:eastAsia="微軟正黑體" w:hAnsi="微軟正黑體"/>
          <w:sz w:val="32"/>
          <w:szCs w:val="28"/>
        </w:rPr>
      </w:pPr>
      <w:r w:rsidRPr="001A27DE">
        <w:rPr>
          <w:rFonts w:ascii="微軟正黑體" w:eastAsia="微軟正黑體" w:hAnsi="微軟正黑體" w:hint="eastAsia"/>
          <w:sz w:val="32"/>
          <w:szCs w:val="28"/>
        </w:rPr>
        <w:t>現時院舍指定閱覽院友的電子健康紀錄表只有副院長王姑娘，故不會有其</w:t>
      </w:r>
      <w:r w:rsidRPr="00EA3E12">
        <w:rPr>
          <w:rFonts w:ascii="微軟正黑體" w:eastAsia="微軟正黑體" w:hAnsi="微軟正黑體" w:hint="eastAsia"/>
          <w:sz w:val="32"/>
          <w:szCs w:val="28"/>
        </w:rPr>
        <w:t>他職員可閱覽。</w:t>
      </w:r>
    </w:p>
    <w:p w:rsidR="001A27DE" w:rsidRPr="001A27DE" w:rsidRDefault="001A27DE" w:rsidP="007575BF">
      <w:pPr>
        <w:spacing w:line="560" w:lineRule="exact"/>
        <w:rPr>
          <w:rFonts w:ascii="微軟正黑體" w:eastAsia="微軟正黑體" w:hAnsi="微軟正黑體"/>
          <w:sz w:val="32"/>
          <w:szCs w:val="28"/>
        </w:rPr>
      </w:pPr>
    </w:p>
    <w:p w:rsidR="00EA3E12" w:rsidRDefault="001A27DE" w:rsidP="00546D72">
      <w:pPr>
        <w:pStyle w:val="a8"/>
        <w:numPr>
          <w:ilvl w:val="0"/>
          <w:numId w:val="13"/>
        </w:numPr>
        <w:spacing w:line="560" w:lineRule="exact"/>
        <w:ind w:leftChars="0" w:left="1985"/>
        <w:rPr>
          <w:rFonts w:ascii="微軟正黑體" w:eastAsia="微軟正黑體" w:hAnsi="微軟正黑體"/>
          <w:sz w:val="32"/>
          <w:szCs w:val="28"/>
        </w:rPr>
      </w:pPr>
      <w:r w:rsidRPr="00EA3E12">
        <w:rPr>
          <w:rFonts w:ascii="微軟正黑體" w:eastAsia="微軟正黑體" w:hAnsi="微軟正黑體" w:hint="eastAsia"/>
          <w:sz w:val="32"/>
          <w:szCs w:val="28"/>
        </w:rPr>
        <w:t>對院舍服務意見</w:t>
      </w:r>
    </w:p>
    <w:p w:rsidR="00610A51" w:rsidRDefault="001A27DE" w:rsidP="00546D72">
      <w:pPr>
        <w:pStyle w:val="a8"/>
        <w:numPr>
          <w:ilvl w:val="1"/>
          <w:numId w:val="13"/>
        </w:numPr>
        <w:spacing w:line="560" w:lineRule="exact"/>
        <w:ind w:leftChars="0" w:left="2552"/>
        <w:rPr>
          <w:rFonts w:ascii="微軟正黑體" w:eastAsia="微軟正黑體" w:hAnsi="微軟正黑體"/>
          <w:sz w:val="32"/>
          <w:szCs w:val="28"/>
        </w:rPr>
      </w:pPr>
      <w:r w:rsidRPr="00EA3E12">
        <w:rPr>
          <w:rFonts w:ascii="微軟正黑體" w:eastAsia="微軟正黑體" w:hAnsi="微軟正黑體" w:hint="eastAsia"/>
          <w:sz w:val="32"/>
          <w:szCs w:val="28"/>
        </w:rPr>
        <w:t>沒有家人反映意見。</w:t>
      </w:r>
    </w:p>
    <w:p w:rsidR="00610A51" w:rsidRDefault="00610A51">
      <w:pPr>
        <w:widowControl/>
        <w:rPr>
          <w:rFonts w:ascii="微軟正黑體" w:eastAsia="微軟正黑體" w:hAnsi="微軟正黑體"/>
          <w:sz w:val="32"/>
          <w:szCs w:val="28"/>
        </w:rPr>
      </w:pPr>
      <w:r>
        <w:rPr>
          <w:rFonts w:ascii="微軟正黑體" w:eastAsia="微軟正黑體" w:hAnsi="微軟正黑體"/>
          <w:sz w:val="32"/>
          <w:szCs w:val="28"/>
        </w:rPr>
        <w:br w:type="page"/>
      </w:r>
    </w:p>
    <w:p w:rsidR="00C3260B" w:rsidRPr="00DB77B3" w:rsidRDefault="002D05C6" w:rsidP="00314FBB">
      <w:pPr>
        <w:spacing w:line="600" w:lineRule="exact"/>
        <w:rPr>
          <w:rFonts w:ascii="微軟正黑體" w:eastAsia="微軟正黑體" w:hAnsi="微軟正黑體"/>
          <w:sz w:val="32"/>
          <w:szCs w:val="28"/>
        </w:rPr>
      </w:pPr>
      <w:r w:rsidRPr="008353C5">
        <w:rPr>
          <w:rFonts w:ascii="微軟正黑體" w:eastAsia="微軟正黑體" w:hAnsi="微軟正黑體"/>
          <w:noProof/>
          <w:sz w:val="32"/>
          <w:szCs w:val="28"/>
        </w:rPr>
        <mc:AlternateContent>
          <mc:Choice Requires="wps">
            <w:drawing>
              <wp:anchor distT="45720" distB="45720" distL="114300" distR="114300" simplePos="0" relativeHeight="251689472" behindDoc="0" locked="0" layoutInCell="1" allowOverlap="1" wp14:anchorId="31EF4513" wp14:editId="4339C9A9">
                <wp:simplePos x="0" y="0"/>
                <wp:positionH relativeFrom="margin">
                  <wp:align>center</wp:align>
                </wp:positionH>
                <wp:positionV relativeFrom="paragraph">
                  <wp:posOffset>5182293</wp:posOffset>
                </wp:positionV>
                <wp:extent cx="6116955" cy="1404620"/>
                <wp:effectExtent l="0" t="0" r="0" b="0"/>
                <wp:wrapSquare wrapText="bothSides"/>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404620"/>
                        </a:xfrm>
                        <a:prstGeom prst="rect">
                          <a:avLst/>
                        </a:prstGeom>
                        <a:noFill/>
                        <a:ln w="9525">
                          <a:noFill/>
                          <a:miter lim="800000"/>
                          <a:headEnd/>
                          <a:tailEnd/>
                        </a:ln>
                      </wps:spPr>
                      <wps:txbx>
                        <w:txbxContent>
                          <w:p w:rsidR="008353C5" w:rsidRPr="002D05C6" w:rsidRDefault="002D05C6" w:rsidP="00FC2653">
                            <w:pPr>
                              <w:jc w:val="center"/>
                              <w:rPr>
                                <w:rFonts w:ascii="Bodoni MT Black" w:hAnsi="Bodoni MT Black"/>
                                <w:color w:val="FFCCCC"/>
                                <w:sz w:val="96"/>
                                <w:lang w:eastAsia="zh-HK"/>
                              </w:rPr>
                            </w:pPr>
                            <w:r>
                              <w:rPr>
                                <w:rFonts w:ascii="Bodoni MT Black" w:hAnsi="Bodoni MT Black" w:hint="eastAsia"/>
                                <w:color w:val="FFCCCC"/>
                                <w:sz w:val="96"/>
                                <w:lang w:eastAsia="zh-HK"/>
                              </w:rPr>
                              <w:t>Happy Birthday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F4513" id="_x0000_s1047" type="#_x0000_t202" style="position:absolute;margin-left:0;margin-top:408.05pt;width:481.65pt;height:110.6pt;z-index:2516894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" filled="f" stroked="f">
                <v:textbox style="mso-fit-shape-to-text:t">
                  <w:txbxContent>
                    <w:p w:rsidR="008353C5" w:rsidRPr="002D05C6" w:rsidRDefault="002D05C6" w:rsidP="00FC2653">
                      <w:pPr>
                        <w:jc w:val="center"/>
                        <w:rPr>
                          <w:rFonts w:ascii="Bodoni MT Black" w:hAnsi="Bodoni MT Black"/>
                          <w:color w:val="FFCCCC"/>
                          <w:sz w:val="96"/>
                          <w:lang w:eastAsia="zh-HK"/>
                        </w:rPr>
                      </w:pPr>
                      <w:r>
                        <w:rPr>
                          <w:rFonts w:ascii="Bodoni MT Black" w:hAnsi="Bodoni MT Black" w:hint="eastAsia"/>
                          <w:color w:val="FFCCCC"/>
                          <w:sz w:val="96"/>
                          <w:lang w:eastAsia="zh-HK"/>
                        </w:rPr>
                        <w:t>Happy Birthday</w:t>
                      </w:r>
                    </w:p>
                  </w:txbxContent>
                </v:textbox>
                <w10:wrap type="square" anchorx="margin"/>
              </v:shape>
            </w:pict>
          </mc:Fallback>
        </mc:AlternateContent>
      </w:r>
      <w:r w:rsidR="00FC2653">
        <w:rPr>
          <w:rFonts w:hint="eastAsia"/>
          <w:noProof/>
        </w:rPr>
        <w:drawing>
          <wp:anchor distT="0" distB="0" distL="114300" distR="114300" simplePos="0" relativeHeight="251691520" behindDoc="0" locked="0" layoutInCell="1" allowOverlap="1" wp14:anchorId="46BA74AB" wp14:editId="7A1AA42D">
            <wp:simplePos x="0" y="0"/>
            <wp:positionH relativeFrom="margin">
              <wp:posOffset>2362835</wp:posOffset>
            </wp:positionH>
            <wp:positionV relativeFrom="paragraph">
              <wp:posOffset>2048625</wp:posOffset>
            </wp:positionV>
            <wp:extent cx="2113915" cy="2320290"/>
            <wp:effectExtent l="0" t="0" r="635" b="3810"/>
            <wp:wrapNone/>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f554b7112abf1b6866c3d5d18f4cc73.jpg"/>
                    <pic:cNvPicPr/>
                  </pic:nvPicPr>
                  <pic:blipFill rotWithShape="1">
                    <a:blip r:embed="rId30" cstate="print">
                      <a:clrChange>
                        <a:clrFrom>
                          <a:srgbClr val="F6F6F6"/>
                        </a:clrFrom>
                        <a:clrTo>
                          <a:srgbClr val="F6F6F6">
                            <a:alpha val="0"/>
                          </a:srgbClr>
                        </a:clrTo>
                      </a:clrChange>
                      <a:extLst>
                        <a:ext uri="{28A0092B-C50C-407E-A947-70E740481C1C}">
                          <a14:useLocalDpi xmlns:a14="http://schemas.microsoft.com/office/drawing/2010/main" val="0"/>
                        </a:ext>
                      </a:extLst>
                    </a:blip>
                    <a:srcRect l="10627" t="9345" r="6640"/>
                    <a:stretch/>
                  </pic:blipFill>
                  <pic:spPr bwMode="auto">
                    <a:xfrm>
                      <a:off x="0" y="0"/>
                      <a:ext cx="2113915"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653">
        <w:rPr>
          <w:noProof/>
        </w:rPr>
        <mc:AlternateContent>
          <mc:Choice Requires="wps">
            <w:drawing>
              <wp:anchor distT="45720" distB="45720" distL="114300" distR="114300" simplePos="0" relativeHeight="251686400" behindDoc="0" locked="0" layoutInCell="1" allowOverlap="1" wp14:anchorId="6B194D4D" wp14:editId="44B78606">
                <wp:simplePos x="0" y="0"/>
                <wp:positionH relativeFrom="margin">
                  <wp:align>right</wp:align>
                </wp:positionH>
                <wp:positionV relativeFrom="paragraph">
                  <wp:posOffset>5894127</wp:posOffset>
                </wp:positionV>
                <wp:extent cx="3185795" cy="1205865"/>
                <wp:effectExtent l="0" t="0" r="33655" b="51435"/>
                <wp:wrapSquare wrapText="bothSides"/>
                <wp:docPr id="193" name="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1205865"/>
                        </a:xfrm>
                        <a:prstGeom prst="rect">
                          <a:avLst/>
                        </a:prstGeom>
                        <a:gradFill rotWithShape="0">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5176AF" w:rsidRPr="00953A68" w:rsidRDefault="006D318D" w:rsidP="00953A68">
                            <w:pPr>
                              <w:spacing w:line="500" w:lineRule="exact"/>
                              <w:jc w:val="center"/>
                              <w:rPr>
                                <w:rFonts w:ascii="微軟正黑體" w:eastAsia="微軟正黑體" w:hAnsi="微軟正黑體"/>
                                <w:b/>
                                <w:sz w:val="28"/>
                                <w:szCs w:val="28"/>
                                <w:u w:val="single"/>
                                <w:lang w:eastAsia="zh-HK"/>
                              </w:rPr>
                            </w:pPr>
                            <w:r w:rsidRPr="00953A68">
                              <w:rPr>
                                <w:rFonts w:ascii="微軟正黑體" w:eastAsia="微軟正黑體" w:hAnsi="微軟正黑體"/>
                                <w:b/>
                                <w:sz w:val="28"/>
                                <w:szCs w:val="28"/>
                                <w:u w:val="single"/>
                                <w:lang w:eastAsia="zh-HK"/>
                              </w:rPr>
                              <w:t>6</w:t>
                            </w:r>
                            <w:r w:rsidR="005176AF" w:rsidRPr="00953A68">
                              <w:rPr>
                                <w:rFonts w:ascii="微軟正黑體" w:eastAsia="微軟正黑體" w:hAnsi="微軟正黑體"/>
                                <w:b/>
                                <w:sz w:val="28"/>
                                <w:szCs w:val="28"/>
                                <w:u w:val="single"/>
                                <w:lang w:eastAsia="zh-HK"/>
                              </w:rPr>
                              <w:t>月壽星</w:t>
                            </w:r>
                          </w:p>
                          <w:p w:rsidR="006D318D" w:rsidRPr="00953A68" w:rsidRDefault="006D318D" w:rsidP="00953A68">
                            <w:pPr>
                              <w:widowControl/>
                              <w:spacing w:line="500" w:lineRule="exact"/>
                              <w:jc w:val="center"/>
                              <w:rPr>
                                <w:rFonts w:ascii="微軟正黑體" w:eastAsia="微軟正黑體" w:hAnsi="微軟正黑體"/>
                                <w:sz w:val="28"/>
                                <w:szCs w:val="28"/>
                                <w:lang w:eastAsia="zh-HK"/>
                              </w:rPr>
                            </w:pPr>
                            <w:r w:rsidRPr="00953A68">
                              <w:rPr>
                                <w:rFonts w:ascii="微軟正黑體" w:eastAsia="微軟正黑體" w:hAnsi="微軟正黑體" w:hint="eastAsia"/>
                                <w:sz w:val="28"/>
                                <w:szCs w:val="28"/>
                                <w:lang w:eastAsia="zh-HK"/>
                              </w:rPr>
                              <w:t>唐文清</w:t>
                            </w:r>
                            <w:proofErr w:type="gramStart"/>
                            <w:r w:rsidRPr="00953A68">
                              <w:rPr>
                                <w:rFonts w:ascii="微軟正黑體" w:eastAsia="微軟正黑體" w:hAnsi="微軟正黑體" w:hint="eastAsia"/>
                                <w:sz w:val="28"/>
                                <w:szCs w:val="28"/>
                                <w:lang w:eastAsia="zh-HK"/>
                              </w:rPr>
                              <w:t>﹑</w:t>
                            </w:r>
                            <w:proofErr w:type="gramEnd"/>
                            <w:r w:rsidR="00953A68" w:rsidRPr="00953A68">
                              <w:rPr>
                                <w:rFonts w:ascii="微軟正黑體" w:eastAsia="微軟正黑體" w:hAnsi="微軟正黑體" w:hint="eastAsia"/>
                                <w:sz w:val="28"/>
                                <w:szCs w:val="28"/>
                                <w:lang w:eastAsia="zh-HK"/>
                              </w:rPr>
                              <w:t>葉儉卿</w:t>
                            </w:r>
                            <w:proofErr w:type="gramStart"/>
                            <w:r w:rsidR="00953A68" w:rsidRPr="00953A68">
                              <w:rPr>
                                <w:rFonts w:ascii="微軟正黑體" w:eastAsia="微軟正黑體" w:hAnsi="微軟正黑體"/>
                                <w:sz w:val="28"/>
                                <w:szCs w:val="28"/>
                                <w:lang w:eastAsia="zh-HK"/>
                              </w:rPr>
                              <w:t>﹑</w:t>
                            </w:r>
                            <w:proofErr w:type="gramEnd"/>
                            <w:r w:rsidR="00953A68" w:rsidRPr="00953A68">
                              <w:rPr>
                                <w:rFonts w:ascii="微軟正黑體" w:eastAsia="微軟正黑體" w:hAnsi="微軟正黑體" w:hint="eastAsia"/>
                                <w:sz w:val="28"/>
                                <w:szCs w:val="28"/>
                                <w:lang w:eastAsia="zh-HK"/>
                              </w:rPr>
                              <w:t>宋瑞彪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194D4D" id="矩形 193" o:spid="_x0000_s1048" style="position:absolute;margin-left:199.65pt;margin-top:464.1pt;width:250.85pt;height:94.95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" strokecolor="#ffd966" strokeweight="1pt">
                <v:fill color2="#ffe599" focus="100%" type="gradient"/>
                <v:shadow on="t" color="#7f5f00" opacity=".5" offset="1pt"/>
                <v:textbox>
                  <w:txbxContent>
                    <w:p w:rsidR="005176AF" w:rsidRPr="00953A68" w:rsidRDefault="006D318D" w:rsidP="00953A68">
                      <w:pPr>
                        <w:spacing w:line="500" w:lineRule="exact"/>
                        <w:jc w:val="center"/>
                        <w:rPr>
                          <w:rFonts w:ascii="微軟正黑體" w:eastAsia="微軟正黑體" w:hAnsi="微軟正黑體"/>
                          <w:b/>
                          <w:sz w:val="28"/>
                          <w:szCs w:val="28"/>
                          <w:u w:val="single"/>
                          <w:lang w:eastAsia="zh-HK"/>
                        </w:rPr>
                      </w:pPr>
                      <w:r w:rsidRPr="00953A68">
                        <w:rPr>
                          <w:rFonts w:ascii="微軟正黑體" w:eastAsia="微軟正黑體" w:hAnsi="微軟正黑體"/>
                          <w:b/>
                          <w:sz w:val="28"/>
                          <w:szCs w:val="28"/>
                          <w:u w:val="single"/>
                          <w:lang w:eastAsia="zh-HK"/>
                        </w:rPr>
                        <w:t>6</w:t>
                      </w:r>
                      <w:r w:rsidR="005176AF" w:rsidRPr="00953A68">
                        <w:rPr>
                          <w:rFonts w:ascii="微軟正黑體" w:eastAsia="微軟正黑體" w:hAnsi="微軟正黑體"/>
                          <w:b/>
                          <w:sz w:val="28"/>
                          <w:szCs w:val="28"/>
                          <w:u w:val="single"/>
                          <w:lang w:eastAsia="zh-HK"/>
                        </w:rPr>
                        <w:t>月壽星</w:t>
                      </w:r>
                    </w:p>
                    <w:p w:rsidR="006D318D" w:rsidRPr="00953A68" w:rsidRDefault="006D318D" w:rsidP="00953A68">
                      <w:pPr>
                        <w:widowControl/>
                        <w:spacing w:line="500" w:lineRule="exact"/>
                        <w:jc w:val="center"/>
                        <w:rPr>
                          <w:rFonts w:ascii="微軟正黑體" w:eastAsia="微軟正黑體" w:hAnsi="微軟正黑體"/>
                          <w:sz w:val="28"/>
                          <w:szCs w:val="28"/>
                          <w:lang w:eastAsia="zh-HK"/>
                        </w:rPr>
                      </w:pPr>
                      <w:r w:rsidRPr="00953A68">
                        <w:rPr>
                          <w:rFonts w:ascii="微軟正黑體" w:eastAsia="微軟正黑體" w:hAnsi="微軟正黑體" w:hint="eastAsia"/>
                          <w:sz w:val="28"/>
                          <w:szCs w:val="28"/>
                          <w:lang w:eastAsia="zh-HK"/>
                        </w:rPr>
                        <w:t>唐文清</w:t>
                      </w:r>
                      <w:proofErr w:type="gramStart"/>
                      <w:r w:rsidRPr="00953A68">
                        <w:rPr>
                          <w:rFonts w:ascii="微軟正黑體" w:eastAsia="微軟正黑體" w:hAnsi="微軟正黑體" w:hint="eastAsia"/>
                          <w:sz w:val="28"/>
                          <w:szCs w:val="28"/>
                          <w:lang w:eastAsia="zh-HK"/>
                        </w:rPr>
                        <w:t>﹑</w:t>
                      </w:r>
                      <w:proofErr w:type="gramEnd"/>
                      <w:r w:rsidR="00953A68" w:rsidRPr="00953A68">
                        <w:rPr>
                          <w:rFonts w:ascii="微軟正黑體" w:eastAsia="微軟正黑體" w:hAnsi="微軟正黑體" w:hint="eastAsia"/>
                          <w:sz w:val="28"/>
                          <w:szCs w:val="28"/>
                          <w:lang w:eastAsia="zh-HK"/>
                        </w:rPr>
                        <w:t>葉儉卿</w:t>
                      </w:r>
                      <w:proofErr w:type="gramStart"/>
                      <w:r w:rsidR="00953A68" w:rsidRPr="00953A68">
                        <w:rPr>
                          <w:rFonts w:ascii="微軟正黑體" w:eastAsia="微軟正黑體" w:hAnsi="微軟正黑體"/>
                          <w:sz w:val="28"/>
                          <w:szCs w:val="28"/>
                          <w:lang w:eastAsia="zh-HK"/>
                        </w:rPr>
                        <w:t>﹑</w:t>
                      </w:r>
                      <w:proofErr w:type="gramEnd"/>
                      <w:r w:rsidR="00953A68" w:rsidRPr="00953A68">
                        <w:rPr>
                          <w:rFonts w:ascii="微軟正黑體" w:eastAsia="微軟正黑體" w:hAnsi="微軟正黑體" w:hint="eastAsia"/>
                          <w:sz w:val="28"/>
                          <w:szCs w:val="28"/>
                          <w:lang w:eastAsia="zh-HK"/>
                        </w:rPr>
                        <w:t>宋瑞彪</w:t>
                      </w:r>
                    </w:p>
                  </w:txbxContent>
                </v:textbox>
                <w10:wrap type="square" anchorx="margin"/>
              </v:rect>
            </w:pict>
          </mc:Fallback>
        </mc:AlternateContent>
      </w:r>
      <w:r w:rsidR="00FC2653">
        <w:rPr>
          <w:noProof/>
        </w:rPr>
        <mc:AlternateContent>
          <mc:Choice Requires="wps">
            <w:drawing>
              <wp:anchor distT="45720" distB="45720" distL="114300" distR="114300" simplePos="0" relativeHeight="251684352" behindDoc="0" locked="0" layoutInCell="1" allowOverlap="1" wp14:anchorId="4F9D622E" wp14:editId="63CC5BEB">
                <wp:simplePos x="0" y="0"/>
                <wp:positionH relativeFrom="margin">
                  <wp:align>left</wp:align>
                </wp:positionH>
                <wp:positionV relativeFrom="paragraph">
                  <wp:posOffset>5868612</wp:posOffset>
                </wp:positionV>
                <wp:extent cx="3208655" cy="1205230"/>
                <wp:effectExtent l="0" t="0" r="29845" b="52070"/>
                <wp:wrapSquare wrapText="bothSides"/>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655" cy="1205230"/>
                        </a:xfrm>
                        <a:prstGeom prst="rect">
                          <a:avLst/>
                        </a:prstGeom>
                        <a:gradFill rotWithShape="0">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F45AC3" w:rsidRPr="00953A68" w:rsidRDefault="005176AF" w:rsidP="00953A68">
                            <w:pPr>
                              <w:spacing w:line="500" w:lineRule="exact"/>
                              <w:jc w:val="center"/>
                              <w:rPr>
                                <w:rFonts w:ascii="微軟正黑體" w:eastAsia="微軟正黑體" w:hAnsi="微軟正黑體"/>
                                <w:b/>
                                <w:sz w:val="28"/>
                                <w:szCs w:val="28"/>
                                <w:u w:val="single"/>
                                <w:lang w:eastAsia="zh-HK"/>
                              </w:rPr>
                            </w:pPr>
                            <w:r w:rsidRPr="00953A68">
                              <w:rPr>
                                <w:rFonts w:ascii="微軟正黑體" w:eastAsia="微軟正黑體" w:hAnsi="微軟正黑體"/>
                                <w:b/>
                                <w:sz w:val="28"/>
                                <w:szCs w:val="28"/>
                                <w:u w:val="single"/>
                                <w:lang w:eastAsia="zh-HK"/>
                              </w:rPr>
                              <w:t>5</w:t>
                            </w:r>
                            <w:r w:rsidR="00F45AC3" w:rsidRPr="00953A68">
                              <w:rPr>
                                <w:rFonts w:ascii="微軟正黑體" w:eastAsia="微軟正黑體" w:hAnsi="微軟正黑體"/>
                                <w:b/>
                                <w:sz w:val="28"/>
                                <w:szCs w:val="28"/>
                                <w:u w:val="single"/>
                                <w:lang w:eastAsia="zh-HK"/>
                              </w:rPr>
                              <w:t>月壽星</w:t>
                            </w:r>
                          </w:p>
                          <w:p w:rsidR="006D318D" w:rsidRPr="00953A68" w:rsidRDefault="006D318D" w:rsidP="00953A68">
                            <w:pPr>
                              <w:widowControl/>
                              <w:spacing w:line="500" w:lineRule="exact"/>
                              <w:jc w:val="center"/>
                              <w:rPr>
                                <w:rFonts w:ascii="微軟正黑體" w:eastAsia="微軟正黑體" w:hAnsi="微軟正黑體"/>
                                <w:sz w:val="28"/>
                                <w:szCs w:val="28"/>
                                <w:lang w:eastAsia="zh-HK"/>
                              </w:rPr>
                            </w:pPr>
                            <w:r w:rsidRPr="00953A68">
                              <w:rPr>
                                <w:rFonts w:ascii="微軟正黑體" w:eastAsia="微軟正黑體" w:hAnsi="微軟正黑體" w:hint="eastAsia"/>
                                <w:sz w:val="28"/>
                                <w:szCs w:val="28"/>
                                <w:lang w:eastAsia="zh-HK"/>
                              </w:rPr>
                              <w:t>蘇少珍</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陳志嫻</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林麗娟</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馮秋鴻</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朱聖</w:t>
                            </w:r>
                            <w:proofErr w:type="gramStart"/>
                            <w:r w:rsidRPr="00953A68">
                              <w:rPr>
                                <w:rFonts w:ascii="微軟正黑體" w:eastAsia="微軟正黑體" w:hAnsi="微軟正黑體" w:hint="eastAsia"/>
                                <w:sz w:val="28"/>
                                <w:szCs w:val="28"/>
                                <w:lang w:eastAsia="zh-HK"/>
                              </w:rPr>
                              <w:t>鐮﹑</w:t>
                            </w:r>
                            <w:proofErr w:type="gramEnd"/>
                            <w:r w:rsidRPr="00953A68">
                              <w:rPr>
                                <w:rFonts w:ascii="微軟正黑體" w:eastAsia="微軟正黑體" w:hAnsi="微軟正黑體" w:hint="eastAsia"/>
                                <w:sz w:val="28"/>
                                <w:szCs w:val="28"/>
                                <w:lang w:eastAsia="zh-HK"/>
                              </w:rPr>
                              <w:t>楊興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9D622E" id="矩形 63" o:spid="_x0000_s1049" style="position:absolute;margin-left:0;margin-top:462.1pt;width:252.65pt;height:94.9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" strokecolor="#ffd966" strokeweight="1pt">
                <v:fill color2="#ffe599" focus="100%" type="gradient"/>
                <v:shadow on="t" color="#7f5f00" opacity=".5" offset="1pt"/>
                <v:textbox>
                  <w:txbxContent>
                    <w:p w:rsidR="00F45AC3" w:rsidRPr="00953A68" w:rsidRDefault="005176AF" w:rsidP="00953A68">
                      <w:pPr>
                        <w:spacing w:line="500" w:lineRule="exact"/>
                        <w:jc w:val="center"/>
                        <w:rPr>
                          <w:rFonts w:ascii="微軟正黑體" w:eastAsia="微軟正黑體" w:hAnsi="微軟正黑體"/>
                          <w:b/>
                          <w:sz w:val="28"/>
                          <w:szCs w:val="28"/>
                          <w:u w:val="single"/>
                          <w:lang w:eastAsia="zh-HK"/>
                        </w:rPr>
                      </w:pPr>
                      <w:r w:rsidRPr="00953A68">
                        <w:rPr>
                          <w:rFonts w:ascii="微軟正黑體" w:eastAsia="微軟正黑體" w:hAnsi="微軟正黑體"/>
                          <w:b/>
                          <w:sz w:val="28"/>
                          <w:szCs w:val="28"/>
                          <w:u w:val="single"/>
                          <w:lang w:eastAsia="zh-HK"/>
                        </w:rPr>
                        <w:t>5</w:t>
                      </w:r>
                      <w:r w:rsidR="00F45AC3" w:rsidRPr="00953A68">
                        <w:rPr>
                          <w:rFonts w:ascii="微軟正黑體" w:eastAsia="微軟正黑體" w:hAnsi="微軟正黑體"/>
                          <w:b/>
                          <w:sz w:val="28"/>
                          <w:szCs w:val="28"/>
                          <w:u w:val="single"/>
                          <w:lang w:eastAsia="zh-HK"/>
                        </w:rPr>
                        <w:t>月壽星</w:t>
                      </w:r>
                    </w:p>
                    <w:p w:rsidR="006D318D" w:rsidRPr="00953A68" w:rsidRDefault="006D318D" w:rsidP="00953A68">
                      <w:pPr>
                        <w:widowControl/>
                        <w:spacing w:line="500" w:lineRule="exact"/>
                        <w:jc w:val="center"/>
                        <w:rPr>
                          <w:rFonts w:ascii="微軟正黑體" w:eastAsia="微軟正黑體" w:hAnsi="微軟正黑體"/>
                          <w:sz w:val="28"/>
                          <w:szCs w:val="28"/>
                          <w:lang w:eastAsia="zh-HK"/>
                        </w:rPr>
                      </w:pPr>
                      <w:r w:rsidRPr="00953A68">
                        <w:rPr>
                          <w:rFonts w:ascii="微軟正黑體" w:eastAsia="微軟正黑體" w:hAnsi="微軟正黑體" w:hint="eastAsia"/>
                          <w:sz w:val="28"/>
                          <w:szCs w:val="28"/>
                          <w:lang w:eastAsia="zh-HK"/>
                        </w:rPr>
                        <w:t>蘇少珍</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陳志嫻</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林麗娟</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馮秋鴻</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朱聖</w:t>
                      </w:r>
                      <w:proofErr w:type="gramStart"/>
                      <w:r w:rsidRPr="00953A68">
                        <w:rPr>
                          <w:rFonts w:ascii="微軟正黑體" w:eastAsia="微軟正黑體" w:hAnsi="微軟正黑體" w:hint="eastAsia"/>
                          <w:sz w:val="28"/>
                          <w:szCs w:val="28"/>
                          <w:lang w:eastAsia="zh-HK"/>
                        </w:rPr>
                        <w:t>鐮﹑</w:t>
                      </w:r>
                      <w:proofErr w:type="gramEnd"/>
                      <w:r w:rsidRPr="00953A68">
                        <w:rPr>
                          <w:rFonts w:ascii="微軟正黑體" w:eastAsia="微軟正黑體" w:hAnsi="微軟正黑體" w:hint="eastAsia"/>
                          <w:sz w:val="28"/>
                          <w:szCs w:val="28"/>
                          <w:lang w:eastAsia="zh-HK"/>
                        </w:rPr>
                        <w:t>楊興</w:t>
                      </w:r>
                    </w:p>
                  </w:txbxContent>
                </v:textbox>
                <w10:wrap type="square" anchorx="margin"/>
              </v:rect>
            </w:pict>
          </mc:Fallback>
        </mc:AlternateContent>
      </w:r>
      <w:r w:rsidR="00FC2653">
        <w:rPr>
          <w:noProof/>
        </w:rPr>
        <mc:AlternateContent>
          <mc:Choice Requires="wps">
            <w:drawing>
              <wp:anchor distT="45720" distB="45720" distL="114300" distR="114300" simplePos="0" relativeHeight="251685376" behindDoc="0" locked="0" layoutInCell="1" allowOverlap="1" wp14:anchorId="14DBD1C3" wp14:editId="500AEEBF">
                <wp:simplePos x="0" y="0"/>
                <wp:positionH relativeFrom="margin">
                  <wp:align>center</wp:align>
                </wp:positionH>
                <wp:positionV relativeFrom="paragraph">
                  <wp:posOffset>4061807</wp:posOffset>
                </wp:positionV>
                <wp:extent cx="3702050" cy="1162050"/>
                <wp:effectExtent l="0" t="0" r="31750" b="57150"/>
                <wp:wrapSquare wrapText="bothSides"/>
                <wp:docPr id="192" name="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0" cy="1162050"/>
                        </a:xfrm>
                        <a:prstGeom prst="rect">
                          <a:avLst/>
                        </a:prstGeom>
                        <a:gradFill rotWithShape="0">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5176AF" w:rsidRPr="00953A68" w:rsidRDefault="005176AF" w:rsidP="00953A68">
                            <w:pPr>
                              <w:spacing w:line="500" w:lineRule="exact"/>
                              <w:jc w:val="center"/>
                              <w:rPr>
                                <w:rFonts w:ascii="微軟正黑體" w:eastAsia="微軟正黑體" w:hAnsi="微軟正黑體"/>
                                <w:b/>
                                <w:sz w:val="28"/>
                                <w:szCs w:val="28"/>
                                <w:u w:val="single"/>
                                <w:lang w:eastAsia="zh-HK"/>
                              </w:rPr>
                            </w:pPr>
                            <w:r w:rsidRPr="00953A68">
                              <w:rPr>
                                <w:rFonts w:ascii="微軟正黑體" w:eastAsia="微軟正黑體" w:hAnsi="微軟正黑體" w:hint="eastAsia"/>
                                <w:b/>
                                <w:sz w:val="28"/>
                                <w:szCs w:val="28"/>
                                <w:u w:val="single"/>
                                <w:lang w:eastAsia="zh-HK"/>
                              </w:rPr>
                              <w:t>4</w:t>
                            </w:r>
                            <w:r w:rsidRPr="00953A68">
                              <w:rPr>
                                <w:rFonts w:ascii="微軟正黑體" w:eastAsia="微軟正黑體" w:hAnsi="微軟正黑體"/>
                                <w:b/>
                                <w:sz w:val="28"/>
                                <w:szCs w:val="28"/>
                                <w:u w:val="single"/>
                                <w:lang w:eastAsia="zh-HK"/>
                              </w:rPr>
                              <w:t>月壽星</w:t>
                            </w:r>
                          </w:p>
                          <w:p w:rsidR="006D318D" w:rsidRPr="00953A68" w:rsidRDefault="006D318D" w:rsidP="00953A68">
                            <w:pPr>
                              <w:widowControl/>
                              <w:spacing w:line="500" w:lineRule="exact"/>
                              <w:jc w:val="center"/>
                              <w:rPr>
                                <w:rFonts w:ascii="微軟正黑體" w:eastAsia="微軟正黑體" w:hAnsi="微軟正黑體" w:cs="Times New Roman"/>
                                <w:kern w:val="0"/>
                                <w:sz w:val="28"/>
                                <w:szCs w:val="28"/>
                              </w:rPr>
                            </w:pPr>
                            <w:r w:rsidRPr="00953A68">
                              <w:rPr>
                                <w:rFonts w:ascii="微軟正黑體" w:eastAsia="微軟正黑體" w:hAnsi="微軟正黑體" w:hint="eastAsia"/>
                                <w:sz w:val="28"/>
                                <w:szCs w:val="28"/>
                                <w:lang w:eastAsia="zh-HK"/>
                              </w:rPr>
                              <w:t>梁好</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謝錦珊</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余美虹</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林火勝</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袁廣善</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梁煜輝</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鄧婉文</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cs="新細明體" w:hint="eastAsia"/>
                                <w:kern w:val="0"/>
                                <w:sz w:val="28"/>
                                <w:szCs w:val="28"/>
                              </w:rPr>
                              <w:t>吳達</w:t>
                            </w:r>
                            <w:r w:rsidRPr="00953A68">
                              <w:rPr>
                                <w:rFonts w:ascii="微軟正黑體" w:eastAsia="微軟正黑體" w:hAnsi="微軟正黑體" w:cs="新細明體"/>
                                <w:kern w:val="0"/>
                                <w:sz w:val="28"/>
                                <w:szCs w:val="28"/>
                              </w:rPr>
                              <w:t>民</w:t>
                            </w:r>
                            <w:proofErr w:type="gramStart"/>
                            <w:r w:rsidRPr="00953A68">
                              <w:rPr>
                                <w:rFonts w:ascii="微軟正黑體" w:eastAsia="微軟正黑體" w:hAnsi="微軟正黑體" w:cs="新細明體" w:hint="eastAsia"/>
                                <w:kern w:val="0"/>
                                <w:sz w:val="28"/>
                                <w:szCs w:val="28"/>
                              </w:rPr>
                              <w:t>﹑</w:t>
                            </w:r>
                            <w:proofErr w:type="gramEnd"/>
                            <w:r w:rsidRPr="00953A68">
                              <w:rPr>
                                <w:rFonts w:ascii="微軟正黑體" w:eastAsia="微軟正黑體" w:hAnsi="微軟正黑體" w:cs="新細明體" w:hint="eastAsia"/>
                                <w:kern w:val="0"/>
                                <w:sz w:val="28"/>
                                <w:szCs w:val="28"/>
                              </w:rPr>
                              <w:t>梁國培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DBD1C3" id="矩形 192" o:spid="_x0000_s1050" style="position:absolute;margin-left:0;margin-top:319.85pt;width:291.5pt;height:91.5pt;z-index:251685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" strokecolor="#ffd966" strokeweight="1pt">
                <v:fill color2="#ffe599" focus="100%" type="gradient"/>
                <v:shadow on="t" color="#7f5f00" opacity=".5" offset="1pt"/>
                <v:textbox>
                  <w:txbxContent>
                    <w:p w:rsidR="005176AF" w:rsidRPr="00953A68" w:rsidRDefault="005176AF" w:rsidP="00953A68">
                      <w:pPr>
                        <w:spacing w:line="500" w:lineRule="exact"/>
                        <w:jc w:val="center"/>
                        <w:rPr>
                          <w:rFonts w:ascii="微軟正黑體" w:eastAsia="微軟正黑體" w:hAnsi="微軟正黑體"/>
                          <w:b/>
                          <w:sz w:val="28"/>
                          <w:szCs w:val="28"/>
                          <w:u w:val="single"/>
                          <w:lang w:eastAsia="zh-HK"/>
                        </w:rPr>
                      </w:pPr>
                      <w:r w:rsidRPr="00953A68">
                        <w:rPr>
                          <w:rFonts w:ascii="微軟正黑體" w:eastAsia="微軟正黑體" w:hAnsi="微軟正黑體" w:hint="eastAsia"/>
                          <w:b/>
                          <w:sz w:val="28"/>
                          <w:szCs w:val="28"/>
                          <w:u w:val="single"/>
                          <w:lang w:eastAsia="zh-HK"/>
                        </w:rPr>
                        <w:t>4</w:t>
                      </w:r>
                      <w:r w:rsidRPr="00953A68">
                        <w:rPr>
                          <w:rFonts w:ascii="微軟正黑體" w:eastAsia="微軟正黑體" w:hAnsi="微軟正黑體"/>
                          <w:b/>
                          <w:sz w:val="28"/>
                          <w:szCs w:val="28"/>
                          <w:u w:val="single"/>
                          <w:lang w:eastAsia="zh-HK"/>
                        </w:rPr>
                        <w:t>月壽星</w:t>
                      </w:r>
                    </w:p>
                    <w:p w:rsidR="006D318D" w:rsidRPr="00953A68" w:rsidRDefault="006D318D" w:rsidP="00953A68">
                      <w:pPr>
                        <w:widowControl/>
                        <w:spacing w:line="500" w:lineRule="exact"/>
                        <w:jc w:val="center"/>
                        <w:rPr>
                          <w:rFonts w:ascii="微軟正黑體" w:eastAsia="微軟正黑體" w:hAnsi="微軟正黑體" w:cs="Times New Roman"/>
                          <w:kern w:val="0"/>
                          <w:sz w:val="28"/>
                          <w:szCs w:val="28"/>
                        </w:rPr>
                      </w:pPr>
                      <w:r w:rsidRPr="00953A68">
                        <w:rPr>
                          <w:rFonts w:ascii="微軟正黑體" w:eastAsia="微軟正黑體" w:hAnsi="微軟正黑體" w:hint="eastAsia"/>
                          <w:sz w:val="28"/>
                          <w:szCs w:val="28"/>
                          <w:lang w:eastAsia="zh-HK"/>
                        </w:rPr>
                        <w:t>梁好</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謝錦珊</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余美虹</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林火勝</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袁廣善</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梁煜輝</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hint="eastAsia"/>
                          <w:sz w:val="28"/>
                          <w:szCs w:val="28"/>
                          <w:lang w:eastAsia="zh-HK"/>
                        </w:rPr>
                        <w:t>鄧婉文</w:t>
                      </w:r>
                      <w:proofErr w:type="gramStart"/>
                      <w:r w:rsidRPr="00953A68">
                        <w:rPr>
                          <w:rFonts w:ascii="微軟正黑體" w:eastAsia="微軟正黑體" w:hAnsi="微軟正黑體" w:hint="eastAsia"/>
                          <w:sz w:val="28"/>
                          <w:szCs w:val="28"/>
                          <w:lang w:eastAsia="zh-HK"/>
                        </w:rPr>
                        <w:t>﹑</w:t>
                      </w:r>
                      <w:proofErr w:type="gramEnd"/>
                      <w:r w:rsidRPr="00953A68">
                        <w:rPr>
                          <w:rFonts w:ascii="微軟正黑體" w:eastAsia="微軟正黑體" w:hAnsi="微軟正黑體" w:cs="新細明體" w:hint="eastAsia"/>
                          <w:kern w:val="0"/>
                          <w:sz w:val="28"/>
                          <w:szCs w:val="28"/>
                        </w:rPr>
                        <w:t>吳達</w:t>
                      </w:r>
                      <w:r w:rsidRPr="00953A68">
                        <w:rPr>
                          <w:rFonts w:ascii="微軟正黑體" w:eastAsia="微軟正黑體" w:hAnsi="微軟正黑體" w:cs="新細明體"/>
                          <w:kern w:val="0"/>
                          <w:sz w:val="28"/>
                          <w:szCs w:val="28"/>
                        </w:rPr>
                        <w:t>民</w:t>
                      </w:r>
                      <w:proofErr w:type="gramStart"/>
                      <w:r w:rsidRPr="00953A68">
                        <w:rPr>
                          <w:rFonts w:ascii="微軟正黑體" w:eastAsia="微軟正黑體" w:hAnsi="微軟正黑體" w:cs="新細明體" w:hint="eastAsia"/>
                          <w:kern w:val="0"/>
                          <w:sz w:val="28"/>
                          <w:szCs w:val="28"/>
                        </w:rPr>
                        <w:t>﹑</w:t>
                      </w:r>
                      <w:proofErr w:type="gramEnd"/>
                      <w:r w:rsidRPr="00953A68">
                        <w:rPr>
                          <w:rFonts w:ascii="微軟正黑體" w:eastAsia="微軟正黑體" w:hAnsi="微軟正黑體" w:cs="新細明體" w:hint="eastAsia"/>
                          <w:kern w:val="0"/>
                          <w:sz w:val="28"/>
                          <w:szCs w:val="28"/>
                        </w:rPr>
                        <w:t>梁國培</w:t>
                      </w:r>
                    </w:p>
                  </w:txbxContent>
                </v:textbox>
                <w10:wrap type="square" anchorx="margin"/>
              </v:rect>
            </w:pict>
          </mc:Fallback>
        </mc:AlternateContent>
      </w:r>
      <w:r w:rsidR="008353C5">
        <w:rPr>
          <w:rFonts w:ascii="微軟正黑體" w:eastAsia="微軟正黑體" w:hAnsi="微軟正黑體"/>
          <w:noProof/>
          <w:sz w:val="32"/>
          <w:szCs w:val="28"/>
        </w:rPr>
        <mc:AlternateContent>
          <mc:Choice Requires="wps">
            <w:drawing>
              <wp:anchor distT="0" distB="0" distL="114300" distR="114300" simplePos="0" relativeHeight="251688448" behindDoc="0" locked="0" layoutInCell="1" allowOverlap="1">
                <wp:simplePos x="0" y="0"/>
                <wp:positionH relativeFrom="column">
                  <wp:posOffset>401955</wp:posOffset>
                </wp:positionH>
                <wp:positionV relativeFrom="paragraph">
                  <wp:posOffset>763385</wp:posOffset>
                </wp:positionV>
                <wp:extent cx="6134100" cy="1219200"/>
                <wp:effectExtent l="0" t="0" r="19050" b="19050"/>
                <wp:wrapNone/>
                <wp:docPr id="62" name="書卷 (水平) 62"/>
                <wp:cNvGraphicFramePr/>
                <a:graphic xmlns:a="http://schemas.openxmlformats.org/drawingml/2006/main">
                  <a:graphicData uri="http://schemas.microsoft.com/office/word/2010/wordprocessingShape">
                    <wps:wsp>
                      <wps:cNvSpPr/>
                      <wps:spPr>
                        <a:xfrm>
                          <a:off x="0" y="0"/>
                          <a:ext cx="6134100" cy="1219200"/>
                        </a:xfrm>
                        <a:prstGeom prst="horizontalScroll">
                          <a:avLst>
                            <a:gd name="adj" fmla="val 15000"/>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2B1D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62" o:spid="_x0000_s1026" type="#_x0000_t98" style="position:absolute;margin-left:31.65pt;margin-top:60.1pt;width:483pt;height:96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" adj="3240" fillcolor="red" strokecolor="black [3213]" strokeweight=".25pt">
                <v:stroke joinstyle="miter"/>
              </v:shape>
            </w:pict>
          </mc:Fallback>
        </mc:AlternateContent>
      </w:r>
      <w:r w:rsidR="008353C5">
        <w:rPr>
          <w:rFonts w:ascii="微軟正黑體" w:eastAsia="微軟正黑體" w:hAnsi="微軟正黑體"/>
          <w:noProof/>
          <w:sz w:val="32"/>
          <w:szCs w:val="28"/>
        </w:rPr>
        <w:drawing>
          <wp:anchor distT="0" distB="0" distL="114300" distR="114300" simplePos="0" relativeHeight="251690496" behindDoc="0" locked="0" layoutInCell="1" allowOverlap="1">
            <wp:simplePos x="0" y="0"/>
            <wp:positionH relativeFrom="margin">
              <wp:posOffset>943610</wp:posOffset>
            </wp:positionH>
            <wp:positionV relativeFrom="paragraph">
              <wp:posOffset>827520</wp:posOffset>
            </wp:positionV>
            <wp:extent cx="4953000" cy="1095375"/>
            <wp:effectExtent l="0" t="0" r="0" b="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848b8a7f2d583496b8f8fd620329166.gif"/>
                    <pic:cNvPicPr/>
                  </pic:nvPicPr>
                  <pic:blipFill rotWithShape="1">
                    <a:blip r:embed="rId31">
                      <a:clrChange>
                        <a:clrFrom>
                          <a:srgbClr val="FCFEFC"/>
                        </a:clrFrom>
                        <a:clrTo>
                          <a:srgbClr val="FCFEFC">
                            <a:alpha val="0"/>
                          </a:srgbClr>
                        </a:clrTo>
                      </a:clrChange>
                      <a:extLst>
                        <a:ext uri="{28A0092B-C50C-407E-A947-70E740481C1C}">
                          <a14:useLocalDpi xmlns:a14="http://schemas.microsoft.com/office/drawing/2010/main" val="0"/>
                        </a:ext>
                      </a:extLst>
                    </a:blip>
                    <a:srcRect r="11865"/>
                    <a:stretch/>
                  </pic:blipFill>
                  <pic:spPr bwMode="auto">
                    <a:xfrm>
                      <a:off x="0" y="0"/>
                      <a:ext cx="495300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353C5">
        <w:rPr>
          <w:rFonts w:ascii="微軟正黑體" w:eastAsia="微軟正黑體" w:hAnsi="微軟正黑體"/>
          <w:noProof/>
          <w:sz w:val="32"/>
          <w:szCs w:val="28"/>
        </w:rPr>
        <w:drawing>
          <wp:anchor distT="0" distB="0" distL="114300" distR="114300" simplePos="0" relativeHeight="251693568" behindDoc="0" locked="0" layoutInCell="1" allowOverlap="1" wp14:anchorId="697713D0" wp14:editId="183FF7F1">
            <wp:simplePos x="0" y="0"/>
            <wp:positionH relativeFrom="page">
              <wp:posOffset>4921250</wp:posOffset>
            </wp:positionH>
            <wp:positionV relativeFrom="paragraph">
              <wp:posOffset>2197850</wp:posOffset>
            </wp:positionV>
            <wp:extent cx="2553548" cy="1927392"/>
            <wp:effectExtent l="38100" t="133350" r="0" b="92075"/>
            <wp:wrapNone/>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b2c6212_E246827_749bbb43.png"/>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14467" t="29675" r="14406" b="16639"/>
                    <a:stretch/>
                  </pic:blipFill>
                  <pic:spPr bwMode="auto">
                    <a:xfrm rot="557034" flipH="1">
                      <a:off x="0" y="0"/>
                      <a:ext cx="2553548" cy="1927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3C5">
        <w:rPr>
          <w:rFonts w:ascii="微軟正黑體" w:eastAsia="微軟正黑體" w:hAnsi="微軟正黑體"/>
          <w:noProof/>
          <w:sz w:val="32"/>
          <w:szCs w:val="28"/>
        </w:rPr>
        <w:drawing>
          <wp:anchor distT="0" distB="0" distL="114300" distR="114300" simplePos="0" relativeHeight="251692544" behindDoc="0" locked="0" layoutInCell="1" allowOverlap="1">
            <wp:simplePos x="0" y="0"/>
            <wp:positionH relativeFrom="page">
              <wp:align>left</wp:align>
            </wp:positionH>
            <wp:positionV relativeFrom="paragraph">
              <wp:posOffset>2207491</wp:posOffset>
            </wp:positionV>
            <wp:extent cx="2553548" cy="1927392"/>
            <wp:effectExtent l="76200" t="133350" r="0" b="92075"/>
            <wp:wrapNone/>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b2c6212_E246827_749bbb43.png"/>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14467" t="29675" r="14406" b="16639"/>
                    <a:stretch/>
                  </pic:blipFill>
                  <pic:spPr bwMode="auto">
                    <a:xfrm rot="21042966">
                      <a:off x="0" y="0"/>
                      <a:ext cx="2553548" cy="1927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3C5" w:rsidRPr="00F45AC3">
        <w:rPr>
          <w:rFonts w:ascii="微軟正黑體" w:eastAsia="微軟正黑體" w:hAnsi="微軟正黑體"/>
          <w:noProof/>
          <w:sz w:val="32"/>
          <w:szCs w:val="28"/>
        </w:rPr>
        <w:drawing>
          <wp:anchor distT="0" distB="0" distL="114300" distR="114300" simplePos="0" relativeHeight="251683328" behindDoc="0" locked="0" layoutInCell="1" allowOverlap="1" wp14:anchorId="779CB074" wp14:editId="512A405C">
            <wp:simplePos x="0" y="0"/>
            <wp:positionH relativeFrom="margin">
              <wp:posOffset>5511973</wp:posOffset>
            </wp:positionH>
            <wp:positionV relativeFrom="paragraph">
              <wp:posOffset>4316384</wp:posOffset>
            </wp:positionV>
            <wp:extent cx="1065530" cy="1111885"/>
            <wp:effectExtent l="0" t="0" r="1270" b="0"/>
            <wp:wrapNone/>
            <wp:docPr id="60" name="圖片 60" descr="ç¦®ç® å¡é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ç¦®ç® å¡éçåçæå°çµæ"/>
                    <pic:cNvPicPr>
                      <a:picLocks noChangeAspect="1" noChangeArrowheads="1"/>
                    </pic:cNvPicPr>
                  </pic:nvPicPr>
                  <pic:blipFill>
                    <a:blip r:embed="rId33" r:link="rId34"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06553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3C5" w:rsidRPr="00F45AC3">
        <w:rPr>
          <w:rFonts w:ascii="微軟正黑體" w:eastAsia="微軟正黑體" w:hAnsi="微軟正黑體"/>
          <w:noProof/>
          <w:sz w:val="32"/>
          <w:szCs w:val="28"/>
        </w:rPr>
        <w:drawing>
          <wp:anchor distT="0" distB="0" distL="114300" distR="114300" simplePos="0" relativeHeight="251682304" behindDoc="0" locked="0" layoutInCell="1" allowOverlap="1" wp14:anchorId="6CF6D02C" wp14:editId="539D0D5D">
            <wp:simplePos x="0" y="0"/>
            <wp:positionH relativeFrom="margin">
              <wp:posOffset>321310</wp:posOffset>
            </wp:positionH>
            <wp:positionV relativeFrom="paragraph">
              <wp:posOffset>4296584</wp:posOffset>
            </wp:positionV>
            <wp:extent cx="1065530" cy="1111885"/>
            <wp:effectExtent l="0" t="0" r="0" b="0"/>
            <wp:wrapNone/>
            <wp:docPr id="59" name="圖片 59" descr="ç¦®ç® å¡é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ç® å¡éçåçæå°çµæ"/>
                    <pic:cNvPicPr>
                      <a:picLocks noChangeAspect="1" noChangeArrowheads="1"/>
                    </pic:cNvPicPr>
                  </pic:nvPicPr>
                  <pic:blipFill>
                    <a:blip r:embed="rId33" r:link="rId34"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06553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BE7">
        <w:rPr>
          <w:rFonts w:hint="eastAsia"/>
          <w:noProof/>
        </w:rPr>
        <mc:AlternateContent>
          <mc:Choice Requires="wps">
            <w:drawing>
              <wp:anchor distT="0" distB="0" distL="114300" distR="114300" simplePos="0" relativeHeight="251681280" behindDoc="1" locked="0" layoutInCell="1" allowOverlap="1" wp14:anchorId="44D131AC" wp14:editId="286B5E1D">
                <wp:simplePos x="0" y="0"/>
                <wp:positionH relativeFrom="margin">
                  <wp:posOffset>-260350</wp:posOffset>
                </wp:positionH>
                <wp:positionV relativeFrom="paragraph">
                  <wp:posOffset>3825875</wp:posOffset>
                </wp:positionV>
                <wp:extent cx="7338060" cy="3075305"/>
                <wp:effectExtent l="19050" t="19050" r="15240" b="10795"/>
                <wp:wrapTopAndBottom/>
                <wp:docPr id="57" name="橢圓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8060" cy="3075305"/>
                        </a:xfrm>
                        <a:prstGeom prst="ellipse">
                          <a:avLst/>
                        </a:prstGeom>
                        <a:solidFill>
                          <a:srgbClr val="FFFF99">
                            <a:alpha val="47000"/>
                          </a:srgbClr>
                        </a:solidFill>
                        <a:ln w="44450" cap="rnd">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A5B43" id="橢圓 57" o:spid="_x0000_s1026" style="position:absolute;margin-left:-20.5pt;margin-top:301.25pt;width:577.8pt;height:242.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" fillcolor="#ff9" strokeweight="3.5pt">
                <v:fill opacity="30840f"/>
                <v:stroke dashstyle="1 1" endcap="round"/>
                <w10:wrap type="topAndBottom" anchorx="margin"/>
              </v:oval>
            </w:pict>
          </mc:Fallback>
        </mc:AlternateContent>
      </w:r>
      <w:r w:rsidR="009F4EE4">
        <w:rPr>
          <w:rFonts w:hint="eastAsia"/>
          <w:noProof/>
        </w:rPr>
        <w:drawing>
          <wp:anchor distT="0" distB="0" distL="114300" distR="114300" simplePos="0" relativeHeight="251687424" behindDoc="1" locked="0" layoutInCell="1" allowOverlap="1" wp14:anchorId="0AB74E7A" wp14:editId="354A46C8">
            <wp:simplePos x="0" y="0"/>
            <wp:positionH relativeFrom="column">
              <wp:posOffset>-10910</wp:posOffset>
            </wp:positionH>
            <wp:positionV relativeFrom="page">
              <wp:posOffset>7481455</wp:posOffset>
            </wp:positionV>
            <wp:extent cx="6911502" cy="2902873"/>
            <wp:effectExtent l="0" t="0" r="3810" b="0"/>
            <wp:wrapNone/>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a:extLst>
                        <a:ext uri="{28A0092B-C50C-407E-A947-70E740481C1C}">
                          <a14:useLocalDpi xmlns:a14="http://schemas.microsoft.com/office/drawing/2010/main" val="0"/>
                        </a:ext>
                      </a:extLst>
                    </a:blip>
                    <a:srcRect l="3482" t="29617" r="2507" b="30836"/>
                    <a:stretch>
                      <a:fillRect/>
                    </a:stretch>
                  </pic:blipFill>
                  <pic:spPr bwMode="auto">
                    <a:xfrm>
                      <a:off x="0" y="0"/>
                      <a:ext cx="6934052" cy="2912344"/>
                    </a:xfrm>
                    <a:prstGeom prst="rect">
                      <a:avLst/>
                    </a:prstGeom>
                    <a:noFill/>
                    <a:ln>
                      <a:noFill/>
                    </a:ln>
                  </pic:spPr>
                </pic:pic>
              </a:graphicData>
            </a:graphic>
            <wp14:sizeRelH relativeFrom="page">
              <wp14:pctWidth>0</wp14:pctWidth>
            </wp14:sizeRelH>
            <wp14:sizeRelV relativeFrom="page">
              <wp14:pctHeight>0</wp14:pctHeight>
            </wp14:sizeRelV>
          </wp:anchor>
        </w:drawing>
      </w:r>
      <w:r w:rsidR="008A4502">
        <w:rPr>
          <w:noProof/>
        </w:rPr>
        <w:drawing>
          <wp:anchor distT="0" distB="0" distL="114300" distR="114300" simplePos="0" relativeHeight="251679232" behindDoc="0" locked="0" layoutInCell="1" allowOverlap="1" wp14:anchorId="0ACB5927" wp14:editId="3627DE79">
            <wp:simplePos x="0" y="0"/>
            <wp:positionH relativeFrom="margin">
              <wp:posOffset>2283345</wp:posOffset>
            </wp:positionH>
            <wp:positionV relativeFrom="paragraph">
              <wp:posOffset>0</wp:posOffset>
            </wp:positionV>
            <wp:extent cx="2171700" cy="739140"/>
            <wp:effectExtent l="0" t="0" r="0" b="3810"/>
            <wp:wrapTopAndBottom/>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r="67717"/>
                    <a:stretch>
                      <a:fillRect/>
                    </a:stretch>
                  </pic:blipFill>
                  <pic:spPr bwMode="auto">
                    <a:xfrm>
                      <a:off x="0" y="0"/>
                      <a:ext cx="2171700" cy="739140"/>
                    </a:xfrm>
                    <a:prstGeom prst="rect">
                      <a:avLst/>
                    </a:prstGeom>
                    <a:noFill/>
                    <a:ln>
                      <a:noFill/>
                    </a:ln>
                  </pic:spPr>
                </pic:pic>
              </a:graphicData>
            </a:graphic>
          </wp:anchor>
        </w:drawing>
      </w:r>
      <w:r w:rsidR="008A4502">
        <w:rPr>
          <w:noProof/>
        </w:rPr>
        <w:drawing>
          <wp:anchor distT="0" distB="0" distL="114300" distR="114300" simplePos="0" relativeHeight="251680256" behindDoc="0" locked="0" layoutInCell="1" allowOverlap="1" wp14:anchorId="157E337E" wp14:editId="258A2611">
            <wp:simplePos x="0" y="0"/>
            <wp:positionH relativeFrom="column">
              <wp:posOffset>4564380</wp:posOffset>
            </wp:positionH>
            <wp:positionV relativeFrom="paragraph">
              <wp:posOffset>115</wp:posOffset>
            </wp:positionV>
            <wp:extent cx="2156460" cy="556260"/>
            <wp:effectExtent l="0" t="0" r="0" b="0"/>
            <wp:wrapTopAndBottom/>
            <wp:docPr id="42" name="圖片 42" descr="—Pngtree—small bunting illustration triangle bunting_396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tree—small bunting illustration triangle bunting_3962686"/>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a14="http://schemas.microsoft.com/office/drawing/2010/main" val="0"/>
                        </a:ext>
                      </a:extLst>
                    </a:blip>
                    <a:srcRect l="10809" t="39165" r="8795" b="39995"/>
                    <a:stretch>
                      <a:fillRect/>
                    </a:stretch>
                  </pic:blipFill>
                  <pic:spPr bwMode="auto">
                    <a:xfrm>
                      <a:off x="0" y="0"/>
                      <a:ext cx="2156460" cy="556260"/>
                    </a:xfrm>
                    <a:prstGeom prst="rect">
                      <a:avLst/>
                    </a:prstGeom>
                    <a:noFill/>
                    <a:ln>
                      <a:noFill/>
                    </a:ln>
                  </pic:spPr>
                </pic:pic>
              </a:graphicData>
            </a:graphic>
          </wp:anchor>
        </w:drawing>
      </w:r>
      <w:r w:rsidR="008A4502">
        <w:rPr>
          <w:noProof/>
        </w:rPr>
        <w:drawing>
          <wp:anchor distT="0" distB="0" distL="114300" distR="114300" simplePos="0" relativeHeight="251678208" behindDoc="0" locked="0" layoutInCell="1" allowOverlap="1" wp14:anchorId="4E09BE85" wp14:editId="66DEC5C3">
            <wp:simplePos x="0" y="0"/>
            <wp:positionH relativeFrom="margin">
              <wp:align>left</wp:align>
            </wp:positionH>
            <wp:positionV relativeFrom="paragraph">
              <wp:posOffset>231</wp:posOffset>
            </wp:positionV>
            <wp:extent cx="2156460" cy="556260"/>
            <wp:effectExtent l="0" t="0" r="0" b="0"/>
            <wp:wrapTopAndBottom/>
            <wp:docPr id="30" name="圖片 30" descr="—Pngtree—small bunting illustration triangle bunting_396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tree—small bunting illustration triangle bunting_3962686"/>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a14="http://schemas.microsoft.com/office/drawing/2010/main" val="0"/>
                        </a:ext>
                      </a:extLst>
                    </a:blip>
                    <a:srcRect l="10809" t="39165" r="8795" b="39995"/>
                    <a:stretch>
                      <a:fillRect/>
                    </a:stretch>
                  </pic:blipFill>
                  <pic:spPr bwMode="auto">
                    <a:xfrm>
                      <a:off x="0" y="0"/>
                      <a:ext cx="2156460" cy="556260"/>
                    </a:xfrm>
                    <a:prstGeom prst="rect">
                      <a:avLst/>
                    </a:prstGeom>
                    <a:noFill/>
                    <a:ln>
                      <a:noFill/>
                    </a:ln>
                  </pic:spPr>
                </pic:pic>
              </a:graphicData>
            </a:graphic>
          </wp:anchor>
        </w:drawing>
      </w:r>
    </w:p>
    <w:sectPr w:rsidR="00C3260B" w:rsidRPr="00DB77B3" w:rsidSect="008E2AAA">
      <w:footerReference w:type="default" r:id="rId38"/>
      <w:pgSz w:w="11906" w:h="16838"/>
      <w:pgMar w:top="284" w:right="567" w:bottom="284" w:left="567" w:header="851" w:footer="196"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AC3" w:rsidRDefault="00F45AC3" w:rsidP="00955BC9">
      <w:r>
        <w:separator/>
      </w:r>
    </w:p>
  </w:endnote>
  <w:endnote w:type="continuationSeparator" w:id="0">
    <w:p w:rsidR="00F45AC3" w:rsidRDefault="00F45AC3" w:rsidP="00955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325901"/>
      <w:docPartObj>
        <w:docPartGallery w:val="Page Numbers (Bottom of Page)"/>
        <w:docPartUnique/>
      </w:docPartObj>
    </w:sdtPr>
    <w:sdtEndPr/>
    <w:sdtContent>
      <w:p w:rsidR="00F45AC3" w:rsidRDefault="00F45AC3">
        <w:pPr>
          <w:pStyle w:val="a5"/>
          <w:jc w:val="center"/>
        </w:pPr>
        <w:r>
          <w:rPr>
            <w:noProof/>
          </w:rPr>
          <mc:AlternateContent>
            <mc:Choice Requires="wps">
              <w:drawing>
                <wp:inline distT="0" distB="0" distL="0" distR="0">
                  <wp:extent cx="5467350" cy="45085"/>
                  <wp:effectExtent l="9525" t="9525" r="0" b="2540"/>
                  <wp:docPr id="4" name="流程圖: 決策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A0D4B5E" id="_x0000_t110" coordsize="21600,21600" o:spt="110" path="m10800,l,10800,10800,21600,21600,10800xe">
                  <v:stroke joinstyle="miter"/>
                  <v:path gradientshapeok="t" o:connecttype="rect" textboxrect="5400,5400,16200,16200"/>
                </v:shapetype>
                <v:shape id="流程圖: 決策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" fillcolor="black" stroked="f">
                  <v:fill r:id="rId1" o:title="" type="pattern"/>
                  <w10:anchorlock/>
                </v:shape>
              </w:pict>
            </mc:Fallback>
          </mc:AlternateContent>
        </w:r>
      </w:p>
      <w:p w:rsidR="00F45AC3" w:rsidRDefault="00F45AC3" w:rsidP="008E2AAA">
        <w:pPr>
          <w:pStyle w:val="a5"/>
          <w:jc w:val="center"/>
        </w:pPr>
        <w:r>
          <w:fldChar w:fldCharType="begin"/>
        </w:r>
        <w:r>
          <w:instrText>PAGE    \* MERGEFORMAT</w:instrText>
        </w:r>
        <w:r>
          <w:fldChar w:fldCharType="separate"/>
        </w:r>
        <w:r w:rsidR="005D0867" w:rsidRPr="005D0867">
          <w:rPr>
            <w:noProof/>
            <w:lang w:val="zh-TW"/>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AC3" w:rsidRDefault="00F45AC3" w:rsidP="00955BC9">
      <w:r>
        <w:separator/>
      </w:r>
    </w:p>
  </w:footnote>
  <w:footnote w:type="continuationSeparator" w:id="0">
    <w:p w:rsidR="00F45AC3" w:rsidRDefault="00F45AC3" w:rsidP="00955B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3611D"/>
    <w:multiLevelType w:val="hybridMultilevel"/>
    <w:tmpl w:val="689E0B56"/>
    <w:lvl w:ilvl="0" w:tplc="9BBAADAA">
      <w:start w:val="1"/>
      <w:numFmt w:val="decimal"/>
      <w:lvlText w:val="%1."/>
      <w:lvlJc w:val="left"/>
      <w:pPr>
        <w:ind w:left="360" w:hanging="360"/>
      </w:pPr>
      <w:rPr>
        <w:rFonts w:hint="default"/>
        <w:u w:val="none"/>
      </w:rPr>
    </w:lvl>
    <w:lvl w:ilvl="1" w:tplc="5F7C992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ED466E"/>
    <w:multiLevelType w:val="hybridMultilevel"/>
    <w:tmpl w:val="AF943C84"/>
    <w:lvl w:ilvl="0" w:tplc="227AFED0">
      <w:start w:val="1"/>
      <w:numFmt w:val="bullet"/>
      <w:lvlText w:val=""/>
      <w:lvlJc w:val="left"/>
      <w:pPr>
        <w:ind w:left="480" w:hanging="480"/>
      </w:pPr>
      <w:rPr>
        <w:rFonts w:ascii="Wingdings" w:hAnsi="Wingdings" w:hint="default"/>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57A20E1"/>
    <w:multiLevelType w:val="hybridMultilevel"/>
    <w:tmpl w:val="268662A8"/>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2BCC776D"/>
    <w:multiLevelType w:val="hybridMultilevel"/>
    <w:tmpl w:val="BF9A2B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C4B7070"/>
    <w:multiLevelType w:val="hybridMultilevel"/>
    <w:tmpl w:val="6C4C05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36673A5"/>
    <w:multiLevelType w:val="hybridMultilevel"/>
    <w:tmpl w:val="3366226A"/>
    <w:lvl w:ilvl="0" w:tplc="04090001">
      <w:start w:val="1"/>
      <w:numFmt w:val="bullet"/>
      <w:lvlText w:val=""/>
      <w:lvlJc w:val="left"/>
      <w:pPr>
        <w:ind w:left="1240" w:hanging="480"/>
      </w:pPr>
      <w:rPr>
        <w:rFonts w:ascii="Wingdings" w:hAnsi="Wingdings" w:hint="default"/>
      </w:rPr>
    </w:lvl>
    <w:lvl w:ilvl="1" w:tplc="04090003" w:tentative="1">
      <w:start w:val="1"/>
      <w:numFmt w:val="bullet"/>
      <w:lvlText w:val=""/>
      <w:lvlJc w:val="left"/>
      <w:pPr>
        <w:ind w:left="1720" w:hanging="480"/>
      </w:pPr>
      <w:rPr>
        <w:rFonts w:ascii="Wingdings" w:hAnsi="Wingdings" w:hint="default"/>
      </w:rPr>
    </w:lvl>
    <w:lvl w:ilvl="2" w:tplc="04090005"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3" w:tentative="1">
      <w:start w:val="1"/>
      <w:numFmt w:val="bullet"/>
      <w:lvlText w:val=""/>
      <w:lvlJc w:val="left"/>
      <w:pPr>
        <w:ind w:left="3160" w:hanging="480"/>
      </w:pPr>
      <w:rPr>
        <w:rFonts w:ascii="Wingdings" w:hAnsi="Wingdings" w:hint="default"/>
      </w:rPr>
    </w:lvl>
    <w:lvl w:ilvl="5" w:tplc="04090005"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3" w:tentative="1">
      <w:start w:val="1"/>
      <w:numFmt w:val="bullet"/>
      <w:lvlText w:val=""/>
      <w:lvlJc w:val="left"/>
      <w:pPr>
        <w:ind w:left="4600" w:hanging="480"/>
      </w:pPr>
      <w:rPr>
        <w:rFonts w:ascii="Wingdings" w:hAnsi="Wingdings" w:hint="default"/>
      </w:rPr>
    </w:lvl>
    <w:lvl w:ilvl="8" w:tplc="04090005" w:tentative="1">
      <w:start w:val="1"/>
      <w:numFmt w:val="bullet"/>
      <w:lvlText w:val=""/>
      <w:lvlJc w:val="left"/>
      <w:pPr>
        <w:ind w:left="5080" w:hanging="480"/>
      </w:pPr>
      <w:rPr>
        <w:rFonts w:ascii="Wingdings" w:hAnsi="Wingdings" w:hint="default"/>
      </w:rPr>
    </w:lvl>
  </w:abstractNum>
  <w:abstractNum w:abstractNumId="6" w15:restartNumberingAfterBreak="0">
    <w:nsid w:val="4BB75F72"/>
    <w:multiLevelType w:val="hybridMultilevel"/>
    <w:tmpl w:val="6DA2650E"/>
    <w:lvl w:ilvl="0" w:tplc="4F62DE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26C3B8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5C492462"/>
    <w:multiLevelType w:val="hybridMultilevel"/>
    <w:tmpl w:val="CC406A90"/>
    <w:lvl w:ilvl="0" w:tplc="9F867DFA">
      <w:start w:val="1"/>
      <w:numFmt w:val="decimal"/>
      <w:lvlText w:val="%1."/>
      <w:lvlJc w:val="left"/>
      <w:pPr>
        <w:ind w:left="1800" w:hanging="480"/>
      </w:pPr>
      <w:rPr>
        <w:rFonts w:hint="eastAsia"/>
      </w:rPr>
    </w:lvl>
    <w:lvl w:ilvl="1" w:tplc="C310E3E0">
      <w:start w:val="1"/>
      <w:numFmt w:val="decimal"/>
      <w:lvlText w:val="%2.1"/>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ECC006F"/>
    <w:multiLevelType w:val="hybridMultilevel"/>
    <w:tmpl w:val="73F278F0"/>
    <w:lvl w:ilvl="0" w:tplc="0409000F">
      <w:start w:val="1"/>
      <w:numFmt w:val="decimal"/>
      <w:lvlText w:val="%1."/>
      <w:lvlJc w:val="left"/>
      <w:pPr>
        <w:ind w:left="1320" w:hanging="480"/>
      </w:pPr>
      <w:rPr>
        <w:rFonts w:hint="default"/>
      </w:rPr>
    </w:lvl>
    <w:lvl w:ilvl="1" w:tplc="9F867DFA">
      <w:start w:val="1"/>
      <w:numFmt w:val="decimal"/>
      <w:lvlText w:val="%2."/>
      <w:lvlJc w:val="left"/>
      <w:pPr>
        <w:ind w:left="1800" w:hanging="480"/>
      </w:pPr>
      <w:rPr>
        <w:rFonts w:hint="eastAsia"/>
      </w:rPr>
    </w:lvl>
    <w:lvl w:ilvl="2" w:tplc="04090005" w:tentative="1">
      <w:start w:val="1"/>
      <w:numFmt w:val="bullet"/>
      <w:lvlText w:val=""/>
      <w:lvlJc w:val="left"/>
      <w:pPr>
        <w:ind w:left="2280" w:hanging="480"/>
      </w:pPr>
      <w:rPr>
        <w:rFonts w:ascii="Wingdings" w:hAnsi="Wingdings" w:hint="default"/>
      </w:rPr>
    </w:lvl>
    <w:lvl w:ilvl="3" w:tplc="0409000F">
      <w:start w:val="1"/>
      <w:numFmt w:val="decimal"/>
      <w:lvlText w:val="%4."/>
      <w:lvlJc w:val="left"/>
      <w:pPr>
        <w:ind w:left="2760" w:hanging="480"/>
      </w:pPr>
      <w:rPr>
        <w:rFont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0" w15:restartNumberingAfterBreak="0">
    <w:nsid w:val="6F067D96"/>
    <w:multiLevelType w:val="hybridMultilevel"/>
    <w:tmpl w:val="7C94A1C0"/>
    <w:lvl w:ilvl="0" w:tplc="D7DEF546">
      <w:start w:val="1"/>
      <w:numFmt w:val="bullet"/>
      <w:lvlText w:val=""/>
      <w:lvlJc w:val="left"/>
      <w:pPr>
        <w:ind w:left="338" w:hanging="480"/>
      </w:pPr>
      <w:rPr>
        <w:rFonts w:ascii="Wingdings" w:hAnsi="Wingdings" w:hint="default"/>
        <w:sz w:val="28"/>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11" w15:restartNumberingAfterBreak="0">
    <w:nsid w:val="6F776581"/>
    <w:multiLevelType w:val="hybridMultilevel"/>
    <w:tmpl w:val="AD46FD5C"/>
    <w:lvl w:ilvl="0" w:tplc="227AFED0">
      <w:start w:val="1"/>
      <w:numFmt w:val="bullet"/>
      <w:lvlText w:val=""/>
      <w:lvlJc w:val="left"/>
      <w:pPr>
        <w:ind w:left="480" w:hanging="480"/>
      </w:pPr>
      <w:rPr>
        <w:rFonts w:ascii="Wingdings" w:hAnsi="Wingdings" w:hint="default"/>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40C303F"/>
    <w:multiLevelType w:val="hybridMultilevel"/>
    <w:tmpl w:val="56325652"/>
    <w:lvl w:ilvl="0" w:tplc="0409000F">
      <w:start w:val="1"/>
      <w:numFmt w:val="decimal"/>
      <w:lvlText w:val="%1."/>
      <w:lvlJc w:val="left"/>
      <w:pPr>
        <w:ind w:left="1240" w:hanging="480"/>
      </w:pPr>
      <w:rPr>
        <w:rFonts w:hint="default"/>
      </w:rPr>
    </w:lvl>
    <w:lvl w:ilvl="1" w:tplc="04090003" w:tentative="1">
      <w:start w:val="1"/>
      <w:numFmt w:val="bullet"/>
      <w:lvlText w:val=""/>
      <w:lvlJc w:val="left"/>
      <w:pPr>
        <w:ind w:left="1720" w:hanging="480"/>
      </w:pPr>
      <w:rPr>
        <w:rFonts w:ascii="Wingdings" w:hAnsi="Wingdings" w:hint="default"/>
      </w:rPr>
    </w:lvl>
    <w:lvl w:ilvl="2" w:tplc="04090005"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3" w:tentative="1">
      <w:start w:val="1"/>
      <w:numFmt w:val="bullet"/>
      <w:lvlText w:val=""/>
      <w:lvlJc w:val="left"/>
      <w:pPr>
        <w:ind w:left="3160" w:hanging="480"/>
      </w:pPr>
      <w:rPr>
        <w:rFonts w:ascii="Wingdings" w:hAnsi="Wingdings" w:hint="default"/>
      </w:rPr>
    </w:lvl>
    <w:lvl w:ilvl="5" w:tplc="04090005"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3" w:tentative="1">
      <w:start w:val="1"/>
      <w:numFmt w:val="bullet"/>
      <w:lvlText w:val=""/>
      <w:lvlJc w:val="left"/>
      <w:pPr>
        <w:ind w:left="4600" w:hanging="480"/>
      </w:pPr>
      <w:rPr>
        <w:rFonts w:ascii="Wingdings" w:hAnsi="Wingdings" w:hint="default"/>
      </w:rPr>
    </w:lvl>
    <w:lvl w:ilvl="8" w:tplc="04090005" w:tentative="1">
      <w:start w:val="1"/>
      <w:numFmt w:val="bullet"/>
      <w:lvlText w:val=""/>
      <w:lvlJc w:val="left"/>
      <w:pPr>
        <w:ind w:left="5080" w:hanging="480"/>
      </w:pPr>
      <w:rPr>
        <w:rFonts w:ascii="Wingdings" w:hAnsi="Wingdings" w:hint="default"/>
      </w:rPr>
    </w:lvl>
  </w:abstractNum>
  <w:abstractNum w:abstractNumId="13" w15:restartNumberingAfterBreak="0">
    <w:nsid w:val="7F2D2564"/>
    <w:multiLevelType w:val="hybridMultilevel"/>
    <w:tmpl w:val="EE2A53CA"/>
    <w:lvl w:ilvl="0" w:tplc="0409000F">
      <w:start w:val="1"/>
      <w:numFmt w:val="decimal"/>
      <w:lvlText w:val="%1."/>
      <w:lvlJc w:val="left"/>
      <w:pPr>
        <w:ind w:left="1240" w:hanging="480"/>
      </w:pPr>
      <w:rPr>
        <w:rFonts w:hint="default"/>
      </w:rPr>
    </w:lvl>
    <w:lvl w:ilvl="1" w:tplc="04090003" w:tentative="1">
      <w:start w:val="1"/>
      <w:numFmt w:val="bullet"/>
      <w:lvlText w:val=""/>
      <w:lvlJc w:val="left"/>
      <w:pPr>
        <w:ind w:left="1720" w:hanging="480"/>
      </w:pPr>
      <w:rPr>
        <w:rFonts w:ascii="Wingdings" w:hAnsi="Wingdings" w:hint="default"/>
      </w:rPr>
    </w:lvl>
    <w:lvl w:ilvl="2" w:tplc="04090005"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3" w:tentative="1">
      <w:start w:val="1"/>
      <w:numFmt w:val="bullet"/>
      <w:lvlText w:val=""/>
      <w:lvlJc w:val="left"/>
      <w:pPr>
        <w:ind w:left="3160" w:hanging="480"/>
      </w:pPr>
      <w:rPr>
        <w:rFonts w:ascii="Wingdings" w:hAnsi="Wingdings" w:hint="default"/>
      </w:rPr>
    </w:lvl>
    <w:lvl w:ilvl="5" w:tplc="04090005"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3" w:tentative="1">
      <w:start w:val="1"/>
      <w:numFmt w:val="bullet"/>
      <w:lvlText w:val=""/>
      <w:lvlJc w:val="left"/>
      <w:pPr>
        <w:ind w:left="4600" w:hanging="480"/>
      </w:pPr>
      <w:rPr>
        <w:rFonts w:ascii="Wingdings" w:hAnsi="Wingdings" w:hint="default"/>
      </w:rPr>
    </w:lvl>
    <w:lvl w:ilvl="8" w:tplc="04090005" w:tentative="1">
      <w:start w:val="1"/>
      <w:numFmt w:val="bullet"/>
      <w:lvlText w:val=""/>
      <w:lvlJc w:val="left"/>
      <w:pPr>
        <w:ind w:left="5080" w:hanging="480"/>
      </w:pPr>
      <w:rPr>
        <w:rFonts w:ascii="Wingdings" w:hAnsi="Wingdings" w:hint="default"/>
      </w:rPr>
    </w:lvl>
  </w:abstractNum>
  <w:num w:numId="1">
    <w:abstractNumId w:val="1"/>
  </w:num>
  <w:num w:numId="2">
    <w:abstractNumId w:val="11"/>
  </w:num>
  <w:num w:numId="3">
    <w:abstractNumId w:val="3"/>
  </w:num>
  <w:num w:numId="4">
    <w:abstractNumId w:val="2"/>
  </w:num>
  <w:num w:numId="5">
    <w:abstractNumId w:val="6"/>
  </w:num>
  <w:num w:numId="6">
    <w:abstractNumId w:val="0"/>
  </w:num>
  <w:num w:numId="7">
    <w:abstractNumId w:val="9"/>
  </w:num>
  <w:num w:numId="8">
    <w:abstractNumId w:val="12"/>
  </w:num>
  <w:num w:numId="9">
    <w:abstractNumId w:val="13"/>
  </w:num>
  <w:num w:numId="10">
    <w:abstractNumId w:val="5"/>
  </w:num>
  <w:num w:numId="11">
    <w:abstractNumId w:val="8"/>
  </w:num>
  <w:num w:numId="12">
    <w:abstractNumId w:val="4"/>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DC6"/>
    <w:rsid w:val="00000914"/>
    <w:rsid w:val="00056FC7"/>
    <w:rsid w:val="00062D75"/>
    <w:rsid w:val="000757BC"/>
    <w:rsid w:val="00083DE7"/>
    <w:rsid w:val="000C4AF1"/>
    <w:rsid w:val="000E0B26"/>
    <w:rsid w:val="000E7BDA"/>
    <w:rsid w:val="000F4141"/>
    <w:rsid w:val="001217FA"/>
    <w:rsid w:val="00126790"/>
    <w:rsid w:val="001528A9"/>
    <w:rsid w:val="001A27DE"/>
    <w:rsid w:val="001C1416"/>
    <w:rsid w:val="00233958"/>
    <w:rsid w:val="00252D60"/>
    <w:rsid w:val="00290B96"/>
    <w:rsid w:val="002D05C6"/>
    <w:rsid w:val="002F0894"/>
    <w:rsid w:val="00314D34"/>
    <w:rsid w:val="00314FBB"/>
    <w:rsid w:val="003234D3"/>
    <w:rsid w:val="00334D97"/>
    <w:rsid w:val="00382C32"/>
    <w:rsid w:val="003D1856"/>
    <w:rsid w:val="00433886"/>
    <w:rsid w:val="00456C4A"/>
    <w:rsid w:val="004C7AAE"/>
    <w:rsid w:val="004E3311"/>
    <w:rsid w:val="004E6B10"/>
    <w:rsid w:val="0051300C"/>
    <w:rsid w:val="005176AF"/>
    <w:rsid w:val="00546D72"/>
    <w:rsid w:val="00563824"/>
    <w:rsid w:val="00574D6E"/>
    <w:rsid w:val="005808E6"/>
    <w:rsid w:val="00590874"/>
    <w:rsid w:val="0059176C"/>
    <w:rsid w:val="005D0867"/>
    <w:rsid w:val="005F6FDC"/>
    <w:rsid w:val="006054A3"/>
    <w:rsid w:val="00606028"/>
    <w:rsid w:val="00610A51"/>
    <w:rsid w:val="00612430"/>
    <w:rsid w:val="00666B1E"/>
    <w:rsid w:val="00697247"/>
    <w:rsid w:val="006A2601"/>
    <w:rsid w:val="006B6103"/>
    <w:rsid w:val="006C163E"/>
    <w:rsid w:val="006D318D"/>
    <w:rsid w:val="007064CC"/>
    <w:rsid w:val="00740AC7"/>
    <w:rsid w:val="007575BF"/>
    <w:rsid w:val="00761FD8"/>
    <w:rsid w:val="00772A20"/>
    <w:rsid w:val="007C7731"/>
    <w:rsid w:val="007D1EB2"/>
    <w:rsid w:val="007F1CF4"/>
    <w:rsid w:val="0080115C"/>
    <w:rsid w:val="008037D0"/>
    <w:rsid w:val="008353C5"/>
    <w:rsid w:val="0083730A"/>
    <w:rsid w:val="00844BC3"/>
    <w:rsid w:val="00855A6B"/>
    <w:rsid w:val="00886498"/>
    <w:rsid w:val="0089306B"/>
    <w:rsid w:val="008A4502"/>
    <w:rsid w:val="008C1117"/>
    <w:rsid w:val="008C3D9F"/>
    <w:rsid w:val="008E2AAA"/>
    <w:rsid w:val="00917BB3"/>
    <w:rsid w:val="00920001"/>
    <w:rsid w:val="00953A68"/>
    <w:rsid w:val="00955BC9"/>
    <w:rsid w:val="00981F3F"/>
    <w:rsid w:val="009B64FF"/>
    <w:rsid w:val="009E1ED0"/>
    <w:rsid w:val="009F03CF"/>
    <w:rsid w:val="009F4EE4"/>
    <w:rsid w:val="00A17C62"/>
    <w:rsid w:val="00A419ED"/>
    <w:rsid w:val="00A761A1"/>
    <w:rsid w:val="00A97A04"/>
    <w:rsid w:val="00AE1689"/>
    <w:rsid w:val="00AE52B2"/>
    <w:rsid w:val="00B2536E"/>
    <w:rsid w:val="00B764A7"/>
    <w:rsid w:val="00B81825"/>
    <w:rsid w:val="00B92694"/>
    <w:rsid w:val="00BA0BE7"/>
    <w:rsid w:val="00BA4520"/>
    <w:rsid w:val="00BE0F29"/>
    <w:rsid w:val="00BF3E88"/>
    <w:rsid w:val="00C13EE3"/>
    <w:rsid w:val="00C3260B"/>
    <w:rsid w:val="00C5240E"/>
    <w:rsid w:val="00C851E7"/>
    <w:rsid w:val="00CC43C6"/>
    <w:rsid w:val="00CD3ED7"/>
    <w:rsid w:val="00CF004A"/>
    <w:rsid w:val="00D111D8"/>
    <w:rsid w:val="00D40916"/>
    <w:rsid w:val="00D53435"/>
    <w:rsid w:val="00DB77B3"/>
    <w:rsid w:val="00DC2721"/>
    <w:rsid w:val="00DD0D62"/>
    <w:rsid w:val="00DE66A1"/>
    <w:rsid w:val="00E2660F"/>
    <w:rsid w:val="00E72B3B"/>
    <w:rsid w:val="00E72E33"/>
    <w:rsid w:val="00E75A0B"/>
    <w:rsid w:val="00E90C41"/>
    <w:rsid w:val="00EA3E12"/>
    <w:rsid w:val="00EB4664"/>
    <w:rsid w:val="00ED07FA"/>
    <w:rsid w:val="00ED1D83"/>
    <w:rsid w:val="00ED4D26"/>
    <w:rsid w:val="00EE7948"/>
    <w:rsid w:val="00EF27BA"/>
    <w:rsid w:val="00F36767"/>
    <w:rsid w:val="00F43D8E"/>
    <w:rsid w:val="00F45AC3"/>
    <w:rsid w:val="00F52DC6"/>
    <w:rsid w:val="00FA1349"/>
    <w:rsid w:val="00FC26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863AE96-FF01-4D9F-B1C2-CE5730916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5BC9"/>
    <w:pPr>
      <w:tabs>
        <w:tab w:val="center" w:pos="4153"/>
        <w:tab w:val="right" w:pos="8306"/>
      </w:tabs>
      <w:snapToGrid w:val="0"/>
    </w:pPr>
    <w:rPr>
      <w:sz w:val="20"/>
      <w:szCs w:val="20"/>
    </w:rPr>
  </w:style>
  <w:style w:type="character" w:customStyle="1" w:styleId="a4">
    <w:name w:val="頁首 字元"/>
    <w:basedOn w:val="a0"/>
    <w:link w:val="a3"/>
    <w:uiPriority w:val="99"/>
    <w:rsid w:val="00955BC9"/>
    <w:rPr>
      <w:sz w:val="20"/>
      <w:szCs w:val="20"/>
    </w:rPr>
  </w:style>
  <w:style w:type="paragraph" w:styleId="a5">
    <w:name w:val="footer"/>
    <w:basedOn w:val="a"/>
    <w:link w:val="a6"/>
    <w:uiPriority w:val="99"/>
    <w:unhideWhenUsed/>
    <w:rsid w:val="00955BC9"/>
    <w:pPr>
      <w:tabs>
        <w:tab w:val="center" w:pos="4153"/>
        <w:tab w:val="right" w:pos="8306"/>
      </w:tabs>
      <w:snapToGrid w:val="0"/>
    </w:pPr>
    <w:rPr>
      <w:sz w:val="20"/>
      <w:szCs w:val="20"/>
    </w:rPr>
  </w:style>
  <w:style w:type="character" w:customStyle="1" w:styleId="a6">
    <w:name w:val="頁尾 字元"/>
    <w:basedOn w:val="a0"/>
    <w:link w:val="a5"/>
    <w:uiPriority w:val="99"/>
    <w:rsid w:val="00955BC9"/>
    <w:rPr>
      <w:sz w:val="20"/>
      <w:szCs w:val="20"/>
    </w:rPr>
  </w:style>
  <w:style w:type="table" w:styleId="a7">
    <w:name w:val="Table Grid"/>
    <w:basedOn w:val="a1"/>
    <w:uiPriority w:val="59"/>
    <w:rsid w:val="00955BC9"/>
    <w:rPr>
      <w:rFonts w:eastAsia="Times New Roman"/>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E66A1"/>
    <w:pPr>
      <w:ind w:leftChars="200" w:left="480"/>
    </w:pPr>
  </w:style>
  <w:style w:type="paragraph" w:styleId="a9">
    <w:name w:val="Balloon Text"/>
    <w:basedOn w:val="a"/>
    <w:link w:val="aa"/>
    <w:uiPriority w:val="99"/>
    <w:semiHidden/>
    <w:unhideWhenUsed/>
    <w:rsid w:val="002D05C6"/>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D05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184182">
      <w:bodyDiv w:val="1"/>
      <w:marLeft w:val="0"/>
      <w:marRight w:val="0"/>
      <w:marTop w:val="0"/>
      <w:marBottom w:val="0"/>
      <w:divBdr>
        <w:top w:val="none" w:sz="0" w:space="0" w:color="auto"/>
        <w:left w:val="none" w:sz="0" w:space="0" w:color="auto"/>
        <w:bottom w:val="none" w:sz="0" w:space="0" w:color="auto"/>
        <w:right w:val="none" w:sz="0" w:space="0" w:color="auto"/>
      </w:divBdr>
    </w:div>
    <w:div w:id="1272132598">
      <w:bodyDiv w:val="1"/>
      <w:marLeft w:val="0"/>
      <w:marRight w:val="0"/>
      <w:marTop w:val="0"/>
      <w:marBottom w:val="0"/>
      <w:divBdr>
        <w:top w:val="none" w:sz="0" w:space="0" w:color="auto"/>
        <w:left w:val="none" w:sz="0" w:space="0" w:color="auto"/>
        <w:bottom w:val="none" w:sz="0" w:space="0" w:color="auto"/>
        <w:right w:val="none" w:sz="0" w:space="0" w:color="auto"/>
      </w:divBdr>
    </w:div>
    <w:div w:id="16500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2.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https://png.pngtree.com/element_our/20190602/ourlarge/pngtree-april-fools-day-salute-decoration-illustration-image_1393417.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8.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E1B55-F56F-46B5-8934-927F0A13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494</Words>
  <Characters>2817</Characters>
  <Application>Microsoft Office Word</Application>
  <DocSecurity>0</DocSecurity>
  <Lines>23</Lines>
  <Paragraphs>6</Paragraphs>
  <ScaleCrop>false</ScaleCrop>
  <Company>Hewlett-Packard Company</Company>
  <LinksUpToDate>false</LinksUpToDate>
  <CharactersWithSpaces>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EGH</dc:creator>
  <cp:keywords/>
  <dc:description/>
  <cp:lastModifiedBy>Rick Chan</cp:lastModifiedBy>
  <cp:revision>3</cp:revision>
  <cp:lastPrinted>2020-04-17T09:55:00Z</cp:lastPrinted>
  <dcterms:created xsi:type="dcterms:W3CDTF">2020-04-17T09:13:00Z</dcterms:created>
  <dcterms:modified xsi:type="dcterms:W3CDTF">2020-04-17T09:56:00Z</dcterms:modified>
</cp:coreProperties>
</file>